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fcc08" w14:textId="bbfcc08">
      <w:pPr>
        <w:spacing w:after="0"/>
        <w:ind w:left="0"/>
        <w:jc w:val="left"/>
        <w15:collapsed w:val="false"/>
      </w:pPr>
      <w:r>
        <w:rPr>
          <w:rFonts w:ascii="Consolas"/>
          <w:b w:val="false"/>
          <w:i w:val="false"/>
          <w:color w:val="000000"/>
          <w:sz w:val="20"/>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Consolas"/>
          <w:b w:val="false"/>
          <w:i w:val="false"/>
          <w:color w:val="000000"/>
          <w:sz w:val="20"/>
        </w:rPr>
        <w:t>
					</w:t>
      </w:r>
    </w:p>
    <w:p>
      <w:pPr>
        <w:spacing w:after="0"/>
        <w:ind w:left="0"/>
        <w:jc w:val="left"/>
      </w:pPr>
      <w:r>
        <w:rPr>
          <w:rFonts w:ascii="Consolas"/>
          <w:b/>
          <w:i w:val="false"/>
          <w:color w:val="000000"/>
        </w:rPr>
        <w:t>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w:t>
      </w:r>
    </w:p>
    <w:p>
      <w:pPr>
        <w:spacing w:after="0"/>
        <w:ind w:left="0"/>
        <w:jc w:val="left"/>
      </w:pPr>
      <w:r>
        <w:rPr>
          <w:rFonts w:ascii="Consolas"/>
          <w:b w:val="false"/>
          <w:i w:val="false"/>
          <w:color w:val="000000"/>
          <w:sz w:val="20"/>
        </w:rPr>
        <w:t>Батыс Қазақстан облысы әкімдігінің 2018 жылғы 15 наурыздағы № 60 қаулысы. Батыс Қазақстан облысының Әділет департаментінде 2018 жылғы 2 сәуірде № 5109 болып тіркелді</w:t>
      </w:r>
    </w:p>
    <w:p>
      <w:pPr>
        <w:spacing w:after="0"/>
        <w:ind w:left="0"/>
        <w:jc w:val="left"/>
      </w:pPr>
      <w:bookmarkStart w:name="z3" w:id="0"/>
      <w:r>
        <w:rPr>
          <w:rFonts w:ascii="Consolas"/>
          <w:b w:val="false"/>
          <w:i w:val="false"/>
          <w:color w:val="ff0000"/>
          <w:sz w:val="20"/>
        </w:rPr>
        <w:t>
      РҚАО-ның ескертпесі.</w:t>
      </w:r>
      <w:r>
        <w:br/>
      </w:r>
      <w:r>
        <w:rPr>
          <w:rFonts w:ascii="Consolas"/>
          <w:b w:val="false"/>
          <w:i w:val="false"/>
          <w:color w:val="ff0000"/>
          <w:sz w:val="20"/>
        </w:rPr>
        <w:t>
      Құжаттың мәтінінде түпнұсқаның пунктуациясы мен орфографиясы сақталған.</w:t>
      </w:r>
    </w:p>
    <w:bookmarkEnd w:id="0"/>
    <w:p>
      <w:pPr>
        <w:spacing w:after="0"/>
        <w:ind w:left="0"/>
        <w:jc w:val="left"/>
      </w:pPr>
      <w:r>
        <w:rPr>
          <w:rFonts w:ascii="Consolas"/>
          <w:b w:val="false"/>
          <w:i w:val="false"/>
          <w:color w:val="000000"/>
          <w:sz w:val="20"/>
        </w:rPr>
        <w:t xml:space="preserve">
      Қазақстан Республикасының 2001 жылғы 23 қаңтардағы </w:t>
      </w:r>
      <w:r>
        <w:rPr>
          <w:rFonts w:ascii="Consolas"/>
          <w:b w:val="false"/>
          <w:i w:val="false"/>
          <w:color w:val="000000"/>
          <w:sz w:val="20"/>
        </w:rPr>
        <w:t>"Қазақстан Республикасындағы жергілікті мемлекеттік басқару және өзін - өзі басқару туралы"</w:t>
      </w:r>
      <w:r>
        <w:rPr>
          <w:rFonts w:ascii="Consolas"/>
          <w:b w:val="false"/>
          <w:i w:val="false"/>
          <w:color w:val="000000"/>
          <w:sz w:val="20"/>
        </w:rPr>
        <w:t xml:space="preserve">, 2013 жылғы 15 сәуірдегі </w:t>
      </w:r>
      <w:r>
        <w:rPr>
          <w:rFonts w:ascii="Consolas"/>
          <w:b w:val="false"/>
          <w:i w:val="false"/>
          <w:color w:val="000000"/>
          <w:sz w:val="20"/>
        </w:rPr>
        <w:t>"Мемлекеттік көрсетілетін қызметтер туралы"</w:t>
      </w:r>
      <w:r>
        <w:rPr>
          <w:rFonts w:ascii="Consolas"/>
          <w:b w:val="false"/>
          <w:i w:val="false"/>
          <w:color w:val="000000"/>
          <w:sz w:val="20"/>
        </w:rPr>
        <w:t xml:space="preserve"> Заңдарына сәйкес Батыс Қазақстан облысының әкімдігі </w:t>
      </w:r>
      <w:r>
        <w:rPr>
          <w:rFonts w:ascii="Consolas"/>
          <w:b/>
          <w:i w:val="false"/>
          <w:color w:val="000000"/>
          <w:sz w:val="20"/>
        </w:rPr>
        <w:t>ҚАУЛЫ ЕТЕДІ</w:t>
      </w:r>
      <w:r>
        <w:rPr>
          <w:rFonts w:ascii="Consolas"/>
          <w:b w:val="false"/>
          <w:i w:val="false"/>
          <w:color w:val="000000"/>
          <w:sz w:val="20"/>
        </w:rPr>
        <w:t>:</w:t>
      </w:r>
    </w:p>
    <w:bookmarkStart w:name="z4" w:id="1"/>
    <w:p>
      <w:pPr>
        <w:spacing w:after="0"/>
        <w:ind w:left="0"/>
        <w:jc w:val="left"/>
      </w:pPr>
      <w:r>
        <w:rPr>
          <w:rFonts w:ascii="Consolas"/>
          <w:b w:val="false"/>
          <w:i w:val="false"/>
          <w:color w:val="000000"/>
          <w:sz w:val="20"/>
        </w:rPr>
        <w:t>
      1. Қоса беріліп отырған Батыс Қазақстан облысының жергілікті атқарушы органдарымен отбасы және балалар саласында көрсетілетін мемлекеттік қызметтер регламенттері бекітілсін:</w:t>
      </w:r>
    </w:p>
    <w:bookmarkEnd w:id="1"/>
    <w:bookmarkStart w:name="z5" w:id="2"/>
    <w:p>
      <w:pPr>
        <w:spacing w:after="0"/>
        <w:ind w:left="0"/>
        <w:jc w:val="left"/>
      </w:pPr>
      <w:r>
        <w:rPr>
          <w:rFonts w:ascii="Consolas"/>
          <w:b w:val="false"/>
          <w:i w:val="false"/>
          <w:color w:val="000000"/>
          <w:sz w:val="20"/>
        </w:rPr>
        <w:t>
      1) </w:t>
      </w:r>
      <w:r>
        <w:rPr>
          <w:rFonts w:ascii="Consolas"/>
          <w:b w:val="false"/>
          <w:i w:val="false"/>
          <w:color w:val="000000"/>
          <w:sz w:val="20"/>
        </w:rPr>
        <w:t>"Мемлекеттік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w:t>
      </w:r>
      <w:r>
        <w:rPr>
          <w:rFonts w:ascii="Consolas"/>
          <w:b w:val="false"/>
          <w:i w:val="false"/>
          <w:color w:val="000000"/>
          <w:sz w:val="20"/>
        </w:rPr>
        <w:t>;</w:t>
      </w:r>
    </w:p>
    <w:bookmarkEnd w:id="2"/>
    <w:bookmarkStart w:name="z6" w:id="3"/>
    <w:p>
      <w:pPr>
        <w:spacing w:after="0"/>
        <w:ind w:left="0"/>
        <w:jc w:val="left"/>
      </w:pPr>
      <w:r>
        <w:rPr>
          <w:rFonts w:ascii="Consolas"/>
          <w:b w:val="false"/>
          <w:i w:val="false"/>
          <w:color w:val="000000"/>
          <w:sz w:val="20"/>
        </w:rPr>
        <w:t>
      2) </w:t>
      </w:r>
      <w:r>
        <w:rPr>
          <w:rFonts w:ascii="Consolas"/>
          <w:b w:val="false"/>
          <w:i w:val="false"/>
          <w:color w:val="000000"/>
          <w:sz w:val="20"/>
        </w:rPr>
        <w:t>"Қорғаншылық және қамқоршылық жөнінде анықтамалар беру"</w:t>
      </w:r>
      <w:r>
        <w:rPr>
          <w:rFonts w:ascii="Consolas"/>
          <w:b w:val="false"/>
          <w:i w:val="false"/>
          <w:color w:val="000000"/>
          <w:sz w:val="20"/>
        </w:rPr>
        <w:t>;</w:t>
      </w:r>
    </w:p>
    <w:bookmarkEnd w:id="3"/>
    <w:bookmarkStart w:name="z7" w:id="4"/>
    <w:p>
      <w:pPr>
        <w:spacing w:after="0"/>
        <w:ind w:left="0"/>
        <w:jc w:val="left"/>
      </w:pPr>
      <w:r>
        <w:rPr>
          <w:rFonts w:ascii="Consolas"/>
          <w:b w:val="false"/>
          <w:i w:val="false"/>
          <w:color w:val="000000"/>
          <w:sz w:val="20"/>
        </w:rPr>
        <w:t>
      3) </w:t>
      </w:r>
      <w:r>
        <w:rPr>
          <w:rFonts w:ascii="Consolas"/>
          <w:b w:val="false"/>
          <w:i w:val="false"/>
          <w:color w:val="000000"/>
          <w:sz w:val="20"/>
        </w:rPr>
        <w:t>"Жетім балаға (жетім балаларға) және ата - анасының қамқорлығынсыз қалған балаға (балаларға) қамқоршылық немесе қорғаншылық белгілеу"</w:t>
      </w:r>
      <w:r>
        <w:rPr>
          <w:rFonts w:ascii="Consolas"/>
          <w:b w:val="false"/>
          <w:i w:val="false"/>
          <w:color w:val="000000"/>
          <w:sz w:val="20"/>
        </w:rPr>
        <w:t>;</w:t>
      </w:r>
    </w:p>
    <w:bookmarkEnd w:id="4"/>
    <w:bookmarkStart w:name="z8" w:id="5"/>
    <w:p>
      <w:pPr>
        <w:spacing w:after="0"/>
        <w:ind w:left="0"/>
        <w:jc w:val="left"/>
      </w:pPr>
      <w:r>
        <w:rPr>
          <w:rFonts w:ascii="Consolas"/>
          <w:b w:val="false"/>
          <w:i w:val="false"/>
          <w:color w:val="000000"/>
          <w:sz w:val="20"/>
        </w:rPr>
        <w:t>
      4) </w:t>
      </w:r>
      <w:r>
        <w:rPr>
          <w:rFonts w:ascii="Consolas"/>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w:t>
      </w:r>
      <w:r>
        <w:rPr>
          <w:rFonts w:ascii="Consolas"/>
          <w:b w:val="false"/>
          <w:i w:val="false"/>
          <w:color w:val="000000"/>
          <w:sz w:val="20"/>
        </w:rPr>
        <w:t>;</w:t>
      </w:r>
    </w:p>
    <w:bookmarkEnd w:id="5"/>
    <w:bookmarkStart w:name="z9" w:id="6"/>
    <w:p>
      <w:pPr>
        <w:spacing w:after="0"/>
        <w:ind w:left="0"/>
        <w:jc w:val="left"/>
      </w:pPr>
      <w:r>
        <w:rPr>
          <w:rFonts w:ascii="Consolas"/>
          <w:b w:val="false"/>
          <w:i w:val="false"/>
          <w:color w:val="000000"/>
          <w:sz w:val="20"/>
        </w:rPr>
        <w:t>
      5) </w:t>
      </w:r>
      <w:r>
        <w:rPr>
          <w:rFonts w:ascii="Consolas"/>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Pr>
          <w:rFonts w:ascii="Consolas"/>
          <w:b w:val="false"/>
          <w:i w:val="false"/>
          <w:color w:val="000000"/>
          <w:sz w:val="20"/>
        </w:rPr>
        <w:t>;</w:t>
      </w:r>
    </w:p>
    <w:bookmarkEnd w:id="6"/>
    <w:bookmarkStart w:name="z10" w:id="7"/>
    <w:p>
      <w:pPr>
        <w:spacing w:after="0"/>
        <w:ind w:left="0"/>
        <w:jc w:val="left"/>
      </w:pPr>
      <w:r>
        <w:rPr>
          <w:rFonts w:ascii="Consolas"/>
          <w:b w:val="false"/>
          <w:i w:val="false"/>
          <w:color w:val="000000"/>
          <w:sz w:val="20"/>
        </w:rPr>
        <w:t>
      6) </w:t>
      </w:r>
      <w:r>
        <w:rPr>
          <w:rFonts w:ascii="Consolas"/>
          <w:b w:val="false"/>
          <w:i w:val="false"/>
          <w:color w:val="000000"/>
          <w:sz w:val="20"/>
        </w:rPr>
        <w:t>"Қамқоршыларға немесе қорғаншыларға жетім баланы (жетім балаларды) және ата - анасының қамқорлығынсыз қалған баланы (балаларды) асырап-бағуға жәрдемақы тағайындау"</w:t>
      </w:r>
      <w:r>
        <w:rPr>
          <w:rFonts w:ascii="Consolas"/>
          <w:b w:val="false"/>
          <w:i w:val="false"/>
          <w:color w:val="000000"/>
          <w:sz w:val="20"/>
        </w:rPr>
        <w:t>;</w:t>
      </w:r>
    </w:p>
    <w:bookmarkEnd w:id="7"/>
    <w:bookmarkStart w:name="z11" w:id="8"/>
    <w:p>
      <w:pPr>
        <w:spacing w:after="0"/>
        <w:ind w:left="0"/>
        <w:jc w:val="left"/>
      </w:pPr>
      <w:r>
        <w:rPr>
          <w:rFonts w:ascii="Consolas"/>
          <w:b w:val="false"/>
          <w:i w:val="false"/>
          <w:color w:val="000000"/>
          <w:sz w:val="20"/>
        </w:rPr>
        <w:t>
      7) </w:t>
      </w:r>
      <w:r>
        <w:rPr>
          <w:rFonts w:ascii="Consolas"/>
          <w:b w:val="false"/>
          <w:i w:val="false"/>
          <w:color w:val="000000"/>
          <w:sz w:val="20"/>
        </w:rPr>
        <w:t>"Баланы (балаларды) патронаттық тәрбиелеуге беру"</w:t>
      </w:r>
      <w:r>
        <w:rPr>
          <w:rFonts w:ascii="Consolas"/>
          <w:b w:val="false"/>
          <w:i w:val="false"/>
          <w:color w:val="000000"/>
          <w:sz w:val="20"/>
        </w:rPr>
        <w:t>;</w:t>
      </w:r>
    </w:p>
    <w:bookmarkEnd w:id="8"/>
    <w:bookmarkStart w:name="z12" w:id="9"/>
    <w:p>
      <w:pPr>
        <w:spacing w:after="0"/>
        <w:ind w:left="0"/>
        <w:jc w:val="left"/>
      </w:pPr>
      <w:r>
        <w:rPr>
          <w:rFonts w:ascii="Consolas"/>
          <w:b w:val="false"/>
          <w:i w:val="false"/>
          <w:color w:val="000000"/>
          <w:sz w:val="20"/>
        </w:rPr>
        <w:t>
      8) </w:t>
      </w:r>
      <w:r>
        <w:rPr>
          <w:rFonts w:ascii="Consolas"/>
          <w:b w:val="false"/>
          <w:i w:val="false"/>
          <w:color w:val="000000"/>
          <w:sz w:val="20"/>
        </w:rPr>
        <w:t>"Патронат тәрбиешiлерге берiлген баланы (балаларды) асырап-бағуға ақшалай қаражат төлеуді тағайындау"</w:t>
      </w:r>
      <w:r>
        <w:rPr>
          <w:rFonts w:ascii="Consolas"/>
          <w:b w:val="false"/>
          <w:i w:val="false"/>
          <w:color w:val="000000"/>
          <w:sz w:val="20"/>
        </w:rPr>
        <w:t>;</w:t>
      </w:r>
    </w:p>
    <w:bookmarkEnd w:id="9"/>
    <w:bookmarkStart w:name="z13" w:id="10"/>
    <w:p>
      <w:pPr>
        <w:spacing w:after="0"/>
        <w:ind w:left="0"/>
        <w:jc w:val="left"/>
      </w:pPr>
      <w:r>
        <w:rPr>
          <w:rFonts w:ascii="Consolas"/>
          <w:b w:val="false"/>
          <w:i w:val="false"/>
          <w:color w:val="000000"/>
          <w:sz w:val="20"/>
        </w:rPr>
        <w:t>
      9) </w:t>
      </w:r>
      <w:r>
        <w:rPr>
          <w:rFonts w:ascii="Consolas"/>
          <w:b w:val="false"/>
          <w:i w:val="false"/>
          <w:color w:val="000000"/>
          <w:sz w:val="20"/>
        </w:rPr>
        <w:t>"Бала асырап алуға тілек білдірген адамдарды есепке қою"</w:t>
      </w:r>
      <w:r>
        <w:rPr>
          <w:rFonts w:ascii="Consolas"/>
          <w:b w:val="false"/>
          <w:i w:val="false"/>
          <w:color w:val="000000"/>
          <w:sz w:val="20"/>
        </w:rPr>
        <w:t>;</w:t>
      </w:r>
    </w:p>
    <w:bookmarkEnd w:id="10"/>
    <w:bookmarkStart w:name="z14" w:id="11"/>
    <w:p>
      <w:pPr>
        <w:spacing w:after="0"/>
        <w:ind w:left="0"/>
        <w:jc w:val="left"/>
      </w:pPr>
      <w:r>
        <w:rPr>
          <w:rFonts w:ascii="Consolas"/>
          <w:b w:val="false"/>
          <w:i w:val="false"/>
          <w:color w:val="000000"/>
          <w:sz w:val="20"/>
        </w:rPr>
        <w:t>
      10) </w:t>
      </w:r>
      <w:r>
        <w:rPr>
          <w:rFonts w:ascii="Consolas"/>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w:t>
      </w:r>
      <w:r>
        <w:rPr>
          <w:rFonts w:ascii="Consolas"/>
          <w:b w:val="false"/>
          <w:i w:val="false"/>
          <w:color w:val="000000"/>
          <w:sz w:val="20"/>
        </w:rPr>
        <w:t>;</w:t>
      </w:r>
    </w:p>
    <w:bookmarkEnd w:id="11"/>
    <w:bookmarkStart w:name="z15" w:id="12"/>
    <w:p>
      <w:pPr>
        <w:spacing w:after="0"/>
        <w:ind w:left="0"/>
        <w:jc w:val="left"/>
      </w:pPr>
      <w:r>
        <w:rPr>
          <w:rFonts w:ascii="Consolas"/>
          <w:b w:val="false"/>
          <w:i w:val="false"/>
          <w:color w:val="000000"/>
          <w:sz w:val="20"/>
        </w:rPr>
        <w:t>
      11) </w:t>
      </w:r>
      <w:r>
        <w:rPr>
          <w:rFonts w:ascii="Consolas"/>
          <w:b w:val="false"/>
          <w:i w:val="false"/>
          <w:color w:val="000000"/>
          <w:sz w:val="20"/>
        </w:rPr>
        <w:t>"Шалғайдағы ауылдық елді мекендерде тұратын балаларды жалпы білім беру ұйымдарына және кейін үйлеріне тегін тасымалдауды ұсыну"</w:t>
      </w:r>
      <w:r>
        <w:rPr>
          <w:rFonts w:ascii="Consolas"/>
          <w:b w:val="false"/>
          <w:i w:val="false"/>
          <w:color w:val="000000"/>
          <w:sz w:val="20"/>
        </w:rPr>
        <w:t>;</w:t>
      </w:r>
    </w:p>
    <w:bookmarkEnd w:id="12"/>
    <w:bookmarkStart w:name="z16" w:id="13"/>
    <w:p>
      <w:pPr>
        <w:spacing w:after="0"/>
        <w:ind w:left="0"/>
        <w:jc w:val="left"/>
      </w:pPr>
      <w:r>
        <w:rPr>
          <w:rFonts w:ascii="Consolas"/>
          <w:b w:val="false"/>
          <w:i w:val="false"/>
          <w:color w:val="000000"/>
          <w:sz w:val="20"/>
        </w:rPr>
        <w:t>
      12) </w:t>
      </w:r>
      <w:r>
        <w:rPr>
          <w:rFonts w:ascii="Consolas"/>
          <w:b w:val="false"/>
          <w:i w:val="false"/>
          <w:color w:val="000000"/>
          <w:sz w:val="20"/>
        </w:rPr>
        <w:t>"Жалпы білім беретін мектептердегі білім алушылар мен тәрбиеленушілердің жекелеген санаттарын тегін және жеңілдікпен тамақтандыруды ұсыну"</w:t>
      </w:r>
      <w:r>
        <w:rPr>
          <w:rFonts w:ascii="Consolas"/>
          <w:b w:val="false"/>
          <w:i w:val="false"/>
          <w:color w:val="000000"/>
          <w:sz w:val="20"/>
        </w:rPr>
        <w:t>;</w:t>
      </w:r>
    </w:p>
    <w:bookmarkEnd w:id="13"/>
    <w:bookmarkStart w:name="z17" w:id="14"/>
    <w:p>
      <w:pPr>
        <w:spacing w:after="0"/>
        <w:ind w:left="0"/>
        <w:jc w:val="left"/>
      </w:pPr>
      <w:r>
        <w:rPr>
          <w:rFonts w:ascii="Consolas"/>
          <w:b w:val="false"/>
          <w:i w:val="false"/>
          <w:color w:val="000000"/>
          <w:sz w:val="20"/>
        </w:rPr>
        <w:t>
      13) </w:t>
      </w:r>
      <w:r>
        <w:rPr>
          <w:rFonts w:ascii="Consolas"/>
          <w:b w:val="false"/>
          <w:i w:val="false"/>
          <w:color w:val="000000"/>
          <w:sz w:val="20"/>
        </w:rPr>
        <w:t>"Балаға кері әсер етпейтін ата-ана құқықтарынан айырылған ата-аналарға баламен кездесуіне рұқсат беру"</w:t>
      </w:r>
      <w:r>
        <w:rPr>
          <w:rFonts w:ascii="Consolas"/>
          <w:b w:val="false"/>
          <w:i w:val="false"/>
          <w:color w:val="000000"/>
          <w:sz w:val="20"/>
        </w:rPr>
        <w:t>;</w:t>
      </w:r>
    </w:p>
    <w:bookmarkEnd w:id="14"/>
    <w:bookmarkStart w:name="z18" w:id="15"/>
    <w:p>
      <w:pPr>
        <w:spacing w:after="0"/>
        <w:ind w:left="0"/>
        <w:jc w:val="left"/>
      </w:pPr>
      <w:r>
        <w:rPr>
          <w:rFonts w:ascii="Consolas"/>
          <w:b w:val="false"/>
          <w:i w:val="false"/>
          <w:color w:val="000000"/>
          <w:sz w:val="20"/>
        </w:rPr>
        <w:t>
      14) </w:t>
      </w:r>
      <w:r>
        <w:rPr>
          <w:rFonts w:ascii="Consolas"/>
          <w:b w:val="false"/>
          <w:i w:val="false"/>
          <w:color w:val="000000"/>
          <w:sz w:val="20"/>
        </w:rPr>
        <w:t>"Баланы (балаларды) қабылдаушы отбасына тәрбиелеуге беру және оларды асырауға ақшалай қаражат төлеуді тағайындау"</w:t>
      </w:r>
      <w:r>
        <w:rPr>
          <w:rFonts w:ascii="Consolas"/>
          <w:b w:val="false"/>
          <w:i w:val="false"/>
          <w:color w:val="000000"/>
          <w:sz w:val="20"/>
        </w:rPr>
        <w:t>.</w:t>
      </w:r>
    </w:p>
    <w:bookmarkEnd w:id="15"/>
    <w:bookmarkStart w:name="z19" w:id="16"/>
    <w:p>
      <w:pPr>
        <w:spacing w:after="0"/>
        <w:ind w:left="0"/>
        <w:jc w:val="left"/>
      </w:pPr>
      <w:r>
        <w:rPr>
          <w:rFonts w:ascii="Consolas"/>
          <w:b w:val="false"/>
          <w:i w:val="false"/>
          <w:color w:val="000000"/>
          <w:sz w:val="20"/>
        </w:rPr>
        <w:t xml:space="preserve">
      2. Осы қаулының </w:t>
      </w:r>
      <w:r>
        <w:rPr>
          <w:rFonts w:ascii="Consolas"/>
          <w:b w:val="false"/>
          <w:i w:val="false"/>
          <w:color w:val="000000"/>
          <w:sz w:val="20"/>
        </w:rPr>
        <w:t>қосымшасына</w:t>
      </w:r>
      <w:r>
        <w:rPr>
          <w:rFonts w:ascii="Consolas"/>
          <w:b w:val="false"/>
          <w:i w:val="false"/>
          <w:color w:val="000000"/>
          <w:sz w:val="20"/>
        </w:rPr>
        <w:t xml:space="preserve"> сәйкес Батыс Қазақстан облысы әкімдігінің кейбір қаулыларының күші жойылды деп танылсын.</w:t>
      </w:r>
    </w:p>
    <w:bookmarkEnd w:id="16"/>
    <w:bookmarkStart w:name="z20" w:id="17"/>
    <w:p>
      <w:pPr>
        <w:spacing w:after="0"/>
        <w:ind w:left="0"/>
        <w:jc w:val="left"/>
      </w:pPr>
      <w:r>
        <w:rPr>
          <w:rFonts w:ascii="Consolas"/>
          <w:b w:val="false"/>
          <w:i w:val="false"/>
          <w:color w:val="000000"/>
          <w:sz w:val="20"/>
        </w:rPr>
        <w:t>
      3. "Батыс Қазақстан облысының білім басқармасы" мемлекеттік мекемесі (Ш.М. Қадырова)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17"/>
    <w:bookmarkStart w:name="z21" w:id="18"/>
    <w:p>
      <w:pPr>
        <w:spacing w:after="0"/>
        <w:ind w:left="0"/>
        <w:jc w:val="left"/>
      </w:pPr>
      <w:r>
        <w:rPr>
          <w:rFonts w:ascii="Consolas"/>
          <w:b w:val="false"/>
          <w:i w:val="false"/>
          <w:color w:val="000000"/>
          <w:sz w:val="20"/>
        </w:rPr>
        <w:t>
      4. Осы қаулының орындалуын бақылау Батыс Қазақстан облысы әкімінің орынбасары Ғ.А.Оспанқұловқа жүктелсін.</w:t>
      </w:r>
    </w:p>
    <w:bookmarkEnd w:id="18"/>
    <w:bookmarkStart w:name="z22" w:id="19"/>
    <w:p>
      <w:pPr>
        <w:spacing w:after="0"/>
        <w:ind w:left="0"/>
        <w:jc w:val="left"/>
      </w:pPr>
      <w:r>
        <w:rPr>
          <w:rFonts w:ascii="Consolas"/>
          <w:b w:val="false"/>
          <w:i w:val="false"/>
          <w:color w:val="000000"/>
          <w:sz w:val="20"/>
        </w:rPr>
        <w:t>
      5. Осы қаулы алғашқы ресми жарияланған күнінен кейін күнтізбелік он күн өткен соң қолданысқа енгізіледі.</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9"/>
        <w:gridCol w:w="4211"/>
      </w:tblGrid>
      <w:tr>
        <w:trPr>
          <w:trHeight w:val="30" w:hRule="atLeast"/>
        </w:trPr>
        <w:tc>
          <w:tcPr>
            <w:tcW w:w="7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val="false"/>
                <w:i w:val="false"/>
                <w:color w:val="000000"/>
                <w:sz w:val="20"/>
              </w:rPr>
              <w:t>
</w:t>
            </w:r>
            <w:r>
              <w:rPr>
                <w:rFonts w:ascii="Consolas"/>
                <w:b w:val="false"/>
                <w:i/>
                <w:color w:val="000000"/>
                <w:sz w:val="20"/>
              </w:rPr>
              <w:t xml:space="preserve">      </w:t>
            </w:r>
            <w:r>
              <w:rPr>
                <w:rFonts w:ascii="Consolas"/>
                <w:b w:val="false"/>
                <w:i/>
                <w:color w:val="000000"/>
                <w:sz w:val="20"/>
              </w:rPr>
              <w:t>Облыс әкімі</w:t>
            </w:r>
            <w:r>
              <w:rPr>
                <w:rFonts w:ascii="Consolas"/>
                <w:b w:val="false"/>
                <w:i w:val="false"/>
                <w:color w:val="000000"/>
                <w:sz w:val="20"/>
              </w:rPr>
              <w:t>
</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val="false"/>
                <w:i w:val="false"/>
                <w:color w:val="000000"/>
                <w:sz w:val="20"/>
              </w:rPr>
              <w:t>
</w:t>
            </w:r>
            <w:r>
              <w:rPr>
                <w:rFonts w:ascii="Consolas"/>
                <w:b w:val="false"/>
                <w:i/>
                <w:color w:val="000000"/>
                <w:sz w:val="20"/>
              </w:rPr>
              <w:t>А. Көлгінов</w:t>
            </w:r>
            <w:r>
              <w:rPr>
                <w:rFonts w:ascii="Consolas"/>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25" w:id="20"/>
    <w:p>
      <w:pPr>
        <w:spacing w:after="0"/>
        <w:ind w:left="0"/>
        <w:jc w:val="left"/>
      </w:pPr>
      <w:r>
        <w:rPr>
          <w:rFonts w:ascii="Consolas"/>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20"/>
    <w:bookmarkStart w:name="z26" w:id="21"/>
    <w:p>
      <w:pPr>
        <w:spacing w:after="0"/>
        <w:ind w:left="0"/>
        <w:jc w:val="left"/>
      </w:pPr>
      <w:r>
        <w:rPr>
          <w:rFonts w:ascii="Consolas"/>
          <w:b/>
          <w:i w:val="false"/>
          <w:color w:val="000000"/>
        </w:rPr>
        <w:t xml:space="preserve"> 1. Жалпы ережелер</w:t>
      </w:r>
    </w:p>
    <w:bookmarkEnd w:id="21"/>
    <w:bookmarkStart w:name="z27" w:id="22"/>
    <w:p>
      <w:pPr>
        <w:spacing w:after="0"/>
        <w:ind w:left="0"/>
        <w:jc w:val="left"/>
      </w:pPr>
      <w:r>
        <w:rPr>
          <w:rFonts w:ascii="Consolas"/>
          <w:b w:val="false"/>
          <w:i w:val="false"/>
          <w:color w:val="000000"/>
          <w:sz w:val="20"/>
        </w:rPr>
        <w:t xml:space="preserve">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Мемлекеттік көрсетілетін қызметті білім беру ұйымдары, аудандардың және қаланың жергілікті атқарушы органдары (бұдан әрі - көрсетілетін қызметті беруші) Қазақстан Республикасы Білім және ғылым министрінің "Отбасы және балалар саласында көрсетілетін мемлекеттік қызметтер стандарттарын бекіту туралы" 2015 жылғы 13 сәуірдегі №198 бұйрығымен (Қазақстан Республикасының Әділет министрлігінде 2015 жылы 26 мамырда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көрсетеді.</w:t>
      </w:r>
    </w:p>
    <w:bookmarkEnd w:id="22"/>
    <w:bookmarkStart w:name="z28" w:id="23"/>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23"/>
    <w:bookmarkStart w:name="z29" w:id="24"/>
    <w:p>
      <w:pPr>
        <w:spacing w:after="0"/>
        <w:ind w:left="0"/>
        <w:jc w:val="left"/>
      </w:pPr>
      <w:r>
        <w:rPr>
          <w:rFonts w:ascii="Consolas"/>
          <w:b w:val="false"/>
          <w:i w:val="false"/>
          <w:color w:val="000000"/>
          <w:sz w:val="20"/>
        </w:rPr>
        <w:t>
      1) көрсетілетін қызметті берушінің кеңсесі;</w:t>
      </w:r>
    </w:p>
    <w:bookmarkEnd w:id="24"/>
    <w:bookmarkStart w:name="z30" w:id="25"/>
    <w:p>
      <w:pPr>
        <w:spacing w:after="0"/>
        <w:ind w:left="0"/>
        <w:jc w:val="left"/>
      </w:pPr>
      <w:r>
        <w:rPr>
          <w:rFonts w:ascii="Consolas"/>
          <w:b w:val="false"/>
          <w:i w:val="false"/>
          <w:color w:val="000000"/>
          <w:sz w:val="20"/>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арқылы жүзеге асырылады.</w:t>
      </w:r>
    </w:p>
    <w:bookmarkEnd w:id="25"/>
    <w:bookmarkStart w:name="z31" w:id="26"/>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26"/>
    <w:bookmarkStart w:name="z32" w:id="27"/>
    <w:p>
      <w:pPr>
        <w:spacing w:after="0"/>
        <w:ind w:left="0"/>
        <w:jc w:val="left"/>
      </w:pPr>
      <w:r>
        <w:rPr>
          <w:rFonts w:ascii="Consolas"/>
          <w:b w:val="false"/>
          <w:i w:val="false"/>
          <w:color w:val="000000"/>
          <w:sz w:val="20"/>
        </w:rPr>
        <w:t>
      2. Мемлекеттік қызмет көрсету нысаны: қағаз түрінде.</w:t>
      </w:r>
    </w:p>
    <w:bookmarkEnd w:id="27"/>
    <w:bookmarkStart w:name="z33" w:id="28"/>
    <w:p>
      <w:pPr>
        <w:spacing w:after="0"/>
        <w:ind w:left="0"/>
        <w:jc w:val="left"/>
      </w:pPr>
      <w:r>
        <w:rPr>
          <w:rFonts w:ascii="Consolas"/>
          <w:b w:val="false"/>
          <w:i w:val="false"/>
          <w:color w:val="000000"/>
          <w:sz w:val="20"/>
        </w:rPr>
        <w:t xml:space="preserve">
      Көрсетілетін қызметті алушы мемлекеттік көрсетілетін қызмет стандартының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қолхат береді.</w:t>
      </w:r>
    </w:p>
    <w:bookmarkEnd w:id="28"/>
    <w:bookmarkStart w:name="z34" w:id="29"/>
    <w:p>
      <w:pPr>
        <w:spacing w:after="0"/>
        <w:ind w:left="0"/>
        <w:jc w:val="left"/>
      </w:pPr>
      <w:r>
        <w:rPr>
          <w:rFonts w:ascii="Consolas"/>
          <w:b w:val="false"/>
          <w:i w:val="false"/>
          <w:color w:val="000000"/>
          <w:sz w:val="20"/>
        </w:rPr>
        <w:t xml:space="preserve">
      3. Мемлекеттік қызмет көрсетудің нәтижесі көрсетілетін қызметті берушіге және (немесе) Мемлекеттік корпорацияға өтініш берген кезде қала сыртындағы және мектеп жанындағы лагерьлерге жолдама (бұдан әрі – жолдама)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көрсетілген негіздер бойынша мемлекеттік қызмет көрсетуден бас тарту туралы дәлелді жауап (бұдан әрі – бас тарту туралы дәлелді жауап).</w:t>
      </w:r>
    </w:p>
    <w:bookmarkEnd w:id="29"/>
    <w:bookmarkStart w:name="z35" w:id="30"/>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bookmarkStart w:name="z36" w:id="31"/>
    <w:p>
      <w:pPr>
        <w:spacing w:after="0"/>
        <w:ind w:left="0"/>
        <w:jc w:val="left"/>
      </w:pPr>
      <w:r>
        <w:rPr>
          <w:rFonts w:ascii="Consolas"/>
          <w:b w:val="false"/>
          <w:i w:val="false"/>
          <w:color w:val="000000"/>
          <w:sz w:val="20"/>
        </w:rPr>
        <w:t xml:space="preserve">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w:t>
      </w:r>
      <w:r>
        <w:rPr>
          <w:rFonts w:ascii="Consolas"/>
          <w:b w:val="false"/>
          <w:i w:val="false"/>
          <w:color w:val="000000"/>
          <w:sz w:val="20"/>
        </w:rPr>
        <w:t>1 - қосымшасына</w:t>
      </w:r>
      <w:r>
        <w:rPr>
          <w:rFonts w:ascii="Consolas"/>
          <w:b w:val="false"/>
          <w:i w:val="false"/>
          <w:color w:val="000000"/>
          <w:sz w:val="20"/>
        </w:rPr>
        <w:t xml:space="preserve"> сәйкес нысан бойынша көрсетілетін қызметті алушының өтініші болып табылады.</w:t>
      </w:r>
    </w:p>
    <w:bookmarkEnd w:id="31"/>
    <w:bookmarkStart w:name="z37" w:id="32"/>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32"/>
    <w:bookmarkStart w:name="z38" w:id="33"/>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3"/>
    <w:bookmarkStart w:name="z39" w:id="34"/>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4"/>
    <w:bookmarkStart w:name="z40" w:id="35"/>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жолдаманы не бас тарту туралы дәлелді жауапты дайындайды;</w:t>
      </w:r>
    </w:p>
    <w:bookmarkEnd w:id="35"/>
    <w:bookmarkStart w:name="z41" w:id="36"/>
    <w:p>
      <w:pPr>
        <w:spacing w:after="0"/>
        <w:ind w:left="0"/>
        <w:jc w:val="left"/>
      </w:pPr>
      <w:r>
        <w:rPr>
          <w:rFonts w:ascii="Consolas"/>
          <w:b w:val="false"/>
          <w:i w:val="false"/>
          <w:color w:val="000000"/>
          <w:sz w:val="20"/>
        </w:rPr>
        <w:t>
      4) көрсетілетін қызметті берушінің басшысы 15 (он бес) минут ішінде жолдамаға не бас тарту туралы дәлелді жауапқа қол қояды;</w:t>
      </w:r>
    </w:p>
    <w:bookmarkEnd w:id="36"/>
    <w:bookmarkStart w:name="z42" w:id="37"/>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37"/>
    <w:bookmarkStart w:name="z43" w:id="38"/>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38"/>
    <w:bookmarkStart w:name="z44" w:id="39"/>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39"/>
    <w:bookmarkStart w:name="z45" w:id="40"/>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0"/>
    <w:bookmarkStart w:name="z46" w:id="41"/>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41"/>
    <w:bookmarkStart w:name="z47" w:id="42"/>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 бас тарту туралы дәлелді жауапқа қол қоюы;</w:t>
      </w:r>
    </w:p>
    <w:bookmarkEnd w:id="42"/>
    <w:bookmarkStart w:name="z48" w:id="43"/>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3"/>
    <w:bookmarkStart w:name="z49" w:id="44"/>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
    <w:bookmarkStart w:name="z50" w:id="45"/>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
    <w:bookmarkStart w:name="z51" w:id="46"/>
    <w:p>
      <w:pPr>
        <w:spacing w:after="0"/>
        <w:ind w:left="0"/>
        <w:jc w:val="left"/>
      </w:pPr>
      <w:r>
        <w:rPr>
          <w:rFonts w:ascii="Consolas"/>
          <w:b w:val="false"/>
          <w:i w:val="false"/>
          <w:color w:val="000000"/>
          <w:sz w:val="20"/>
        </w:rPr>
        <w:t>
      1) көрсетілетін қызметті берушінің кеңсе қызметкері;</w:t>
      </w:r>
    </w:p>
    <w:bookmarkEnd w:id="46"/>
    <w:bookmarkStart w:name="z52" w:id="47"/>
    <w:p>
      <w:pPr>
        <w:spacing w:after="0"/>
        <w:ind w:left="0"/>
        <w:jc w:val="left"/>
      </w:pPr>
      <w:r>
        <w:rPr>
          <w:rFonts w:ascii="Consolas"/>
          <w:b w:val="false"/>
          <w:i w:val="false"/>
          <w:color w:val="000000"/>
          <w:sz w:val="20"/>
        </w:rPr>
        <w:t xml:space="preserve">
      2) көрсетілетін қызметті берушінің басшысы; </w:t>
      </w:r>
    </w:p>
    <w:bookmarkEnd w:id="47"/>
    <w:bookmarkStart w:name="z53" w:id="48"/>
    <w:p>
      <w:pPr>
        <w:spacing w:after="0"/>
        <w:ind w:left="0"/>
        <w:jc w:val="left"/>
      </w:pPr>
      <w:r>
        <w:rPr>
          <w:rFonts w:ascii="Consolas"/>
          <w:b w:val="false"/>
          <w:i w:val="false"/>
          <w:color w:val="000000"/>
          <w:sz w:val="20"/>
        </w:rPr>
        <w:t>
      3) көрсетілетін қызметті берушінің жауапты орындаушысы.</w:t>
      </w:r>
    </w:p>
    <w:bookmarkEnd w:id="48"/>
    <w:bookmarkStart w:name="z54" w:id="49"/>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49"/>
    <w:bookmarkStart w:name="z55" w:id="50"/>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
    <w:bookmarkStart w:name="z56" w:id="51"/>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1"/>
    <w:bookmarkStart w:name="z57" w:id="52"/>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52"/>
    <w:bookmarkStart w:name="z58" w:id="53"/>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53"/>
    <w:bookmarkStart w:name="z59" w:id="54"/>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54"/>
    <w:bookmarkStart w:name="z60" w:id="55"/>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55"/>
    <w:bookmarkStart w:name="z61" w:id="56"/>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56"/>
    <w:bookmarkStart w:name="z62" w:id="57"/>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7"/>
    <w:bookmarkStart w:name="z63" w:id="58"/>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58"/>
    <w:bookmarkStart w:name="z64" w:id="59"/>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59"/>
    <w:bookmarkStart w:name="z65" w:id="60"/>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60"/>
    <w:bookmarkStart w:name="z66" w:id="61"/>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61"/>
    <w:bookmarkStart w:name="z67" w:id="62"/>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62"/>
    <w:bookmarkStart w:name="z68" w:id="63"/>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63"/>
    <w:bookmarkStart w:name="z69" w:id="64"/>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64"/>
    <w:bookmarkStart w:name="z70" w:id="65"/>
    <w:p>
      <w:pPr>
        <w:spacing w:after="0"/>
        <w:ind w:left="0"/>
        <w:jc w:val="left"/>
      </w:pPr>
      <w:r>
        <w:rPr>
          <w:rFonts w:ascii="Consolas"/>
          <w:b w:val="false"/>
          <w:i w:val="false"/>
          <w:color w:val="000000"/>
          <w:sz w:val="20"/>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"Мемлекеттік білім беру</w:t>
            </w:r>
            <w:r>
              <w:br/>
            </w:r>
            <w:r>
              <w:rPr>
                <w:rFonts w:ascii="Consolas"/>
                <w:b w:val="false"/>
                <w:i w:val="false"/>
                <w:color w:val="000000"/>
                <w:sz w:val="20"/>
              </w:rPr>
              <w:t>мекемелеріндегі білім алушылар</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қала</w:t>
            </w:r>
            <w:r>
              <w:br/>
            </w:r>
            <w:r>
              <w:rPr>
                <w:rFonts w:ascii="Consolas"/>
                <w:b w:val="false"/>
                <w:i w:val="false"/>
                <w:color w:val="000000"/>
                <w:sz w:val="20"/>
              </w:rPr>
              <w:t>сыртындағы және мектеп</w:t>
            </w:r>
            <w:r>
              <w:br/>
            </w:r>
            <w:r>
              <w:rPr>
                <w:rFonts w:ascii="Consolas"/>
                <w:b w:val="false"/>
                <w:i w:val="false"/>
                <w:color w:val="000000"/>
                <w:sz w:val="20"/>
              </w:rPr>
              <w:t>жанындағы лагерьлерде</w:t>
            </w:r>
            <w:r>
              <w:br/>
            </w:r>
            <w:r>
              <w:rPr>
                <w:rFonts w:ascii="Consolas"/>
                <w:b w:val="false"/>
                <w:i w:val="false"/>
                <w:color w:val="000000"/>
                <w:sz w:val="20"/>
              </w:rPr>
              <w:t>демалуы үшін құжаттар</w:t>
            </w:r>
            <w:r>
              <w:br/>
            </w:r>
            <w:r>
              <w:rPr>
                <w:rFonts w:ascii="Consolas"/>
                <w:b w:val="false"/>
                <w:i w:val="false"/>
                <w:color w:val="000000"/>
                <w:sz w:val="20"/>
              </w:rPr>
              <w:t>қабылдау және жолдама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72" w:id="66"/>
    <w:p>
      <w:pPr>
        <w:spacing w:after="0"/>
        <w:ind w:left="0"/>
        <w:jc w:val="left"/>
      </w:pPr>
      <w:r>
        <w:rPr>
          <w:rFonts w:ascii="Consolas"/>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66"/>
    <w:bookmarkStart w:name="z73" w:id="67"/>
    <w:p>
      <w:pPr>
        <w:spacing w:after="0"/>
        <w:ind w:left="0"/>
        <w:jc w:val="left"/>
      </w:pPr>
    </w:p>
    <w:bookmarkEnd w:id="67"/>
    <w:p>
      <w:pPr>
        <w:spacing w:after="0"/>
        <w:ind w:left="0"/>
        <w:jc w:val="left"/>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89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"Мемлекеттік білім беру</w:t>
            </w:r>
            <w:r>
              <w:br/>
            </w:r>
            <w:r>
              <w:rPr>
                <w:rFonts w:ascii="Consolas"/>
                <w:b w:val="false"/>
                <w:i w:val="false"/>
                <w:color w:val="000000"/>
                <w:sz w:val="20"/>
              </w:rPr>
              <w:t>мекемелеріндегі білім алушылар</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қала</w:t>
            </w:r>
            <w:r>
              <w:br/>
            </w:r>
            <w:r>
              <w:rPr>
                <w:rFonts w:ascii="Consolas"/>
                <w:b w:val="false"/>
                <w:i w:val="false"/>
                <w:color w:val="000000"/>
                <w:sz w:val="20"/>
              </w:rPr>
              <w:t>сыртындағы және мектеп</w:t>
            </w:r>
            <w:r>
              <w:br/>
            </w:r>
            <w:r>
              <w:rPr>
                <w:rFonts w:ascii="Consolas"/>
                <w:b w:val="false"/>
                <w:i w:val="false"/>
                <w:color w:val="000000"/>
                <w:sz w:val="20"/>
              </w:rPr>
              <w:t xml:space="preserve">жанындағы лагерьлерде </w:t>
            </w:r>
            <w:r>
              <w:br/>
            </w:r>
            <w:r>
              <w:rPr>
                <w:rFonts w:ascii="Consolas"/>
                <w:b w:val="false"/>
                <w:i w:val="false"/>
                <w:color w:val="000000"/>
                <w:sz w:val="20"/>
              </w:rPr>
              <w:t>демалуы үшін құжаттар</w:t>
            </w:r>
            <w:r>
              <w:br/>
            </w:r>
            <w:r>
              <w:rPr>
                <w:rFonts w:ascii="Consolas"/>
                <w:b w:val="false"/>
                <w:i w:val="false"/>
                <w:color w:val="000000"/>
                <w:sz w:val="20"/>
              </w:rPr>
              <w:t>қабылдау және жолдама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75" w:id="68"/>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8"/>
    <w:bookmarkStart w:name="z76" w:id="69"/>
    <w:p>
      <w:pPr>
        <w:spacing w:after="0"/>
        <w:ind w:left="0"/>
        <w:jc w:val="left"/>
      </w:pPr>
    </w:p>
    <w:bookmarkEnd w:id="69"/>
    <w:p>
      <w:pPr>
        <w:spacing w:after="0"/>
        <w:ind w:left="0"/>
        <w:jc w:val="left"/>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22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 xml:space="preserve">әкімдігінің қаулысымен </w:t>
            </w:r>
            <w:r>
              <w:br/>
            </w:r>
            <w:r>
              <w:rPr>
                <w:rFonts w:ascii="Consolas"/>
                <w:b w:val="false"/>
                <w:i w:val="false"/>
                <w:color w:val="000000"/>
                <w:sz w:val="20"/>
              </w:rPr>
              <w:t>бекітілген</w:t>
            </w:r>
          </w:p>
        </w:tc>
      </w:tr>
    </w:tbl>
    <w:bookmarkStart w:name="z78" w:id="70"/>
    <w:p>
      <w:pPr>
        <w:spacing w:after="0"/>
        <w:ind w:left="0"/>
        <w:jc w:val="left"/>
      </w:pPr>
      <w:r>
        <w:rPr>
          <w:rFonts w:ascii="Consolas"/>
          <w:b/>
          <w:i w:val="false"/>
          <w:color w:val="000000"/>
        </w:rPr>
        <w:t xml:space="preserve"> "Қорғаншылық және қамқоршылық жөнінде анықтамалар беру" мемлекеттік көрсетілетін қызмет регламенті</w:t>
      </w:r>
    </w:p>
    <w:bookmarkEnd w:id="70"/>
    <w:bookmarkStart w:name="z79" w:id="71"/>
    <w:p>
      <w:pPr>
        <w:spacing w:after="0"/>
        <w:ind w:left="0"/>
        <w:jc w:val="left"/>
      </w:pPr>
      <w:r>
        <w:rPr>
          <w:rFonts w:ascii="Consolas"/>
          <w:b/>
          <w:i w:val="false"/>
          <w:color w:val="000000"/>
        </w:rPr>
        <w:t xml:space="preserve"> 1. Жалпы ережелер</w:t>
      </w:r>
    </w:p>
    <w:bookmarkEnd w:id="71"/>
    <w:bookmarkStart w:name="z80" w:id="72"/>
    <w:p>
      <w:pPr>
        <w:spacing w:after="0"/>
        <w:ind w:left="0"/>
        <w:jc w:val="left"/>
      </w:pPr>
      <w:r>
        <w:rPr>
          <w:rFonts w:ascii="Consolas"/>
          <w:b w:val="false"/>
          <w:i w:val="false"/>
          <w:color w:val="000000"/>
          <w:sz w:val="20"/>
        </w:rPr>
        <w:t>
      1. "Қорғаншылық және қамқоршылық жөнінде анықтамалар беру" мемлекеттік көрсетілетін қызметі (бұдан әрі – мемлекеттік көрсетілетін қызмет).</w:t>
      </w:r>
    </w:p>
    <w:bookmarkEnd w:id="72"/>
    <w:bookmarkStart w:name="z81" w:id="73"/>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"Қорғаншылық және қамқоршылық жөнінде анықтамалар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73"/>
    <w:bookmarkStart w:name="z82" w:id="74"/>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74"/>
    <w:bookmarkStart w:name="z83" w:id="75"/>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75"/>
    <w:bookmarkStart w:name="z84" w:id="76"/>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76"/>
    <w:bookmarkStart w:name="z85" w:id="77"/>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77"/>
    <w:bookmarkStart w:name="z86" w:id="78"/>
    <w:p>
      <w:pPr>
        <w:spacing w:after="0"/>
        <w:ind w:left="0"/>
        <w:jc w:val="left"/>
      </w:pPr>
      <w:r>
        <w:rPr>
          <w:rFonts w:ascii="Consolas"/>
          <w:b w:val="false"/>
          <w:i w:val="false"/>
          <w:color w:val="000000"/>
          <w:sz w:val="20"/>
        </w:rPr>
        <w:t>
      2. Мемлекеттік қызмет көрсету нысаны: электрондық (толықтай автоматтандырылған) және (немесе) қағаз жүзінде.</w:t>
      </w:r>
    </w:p>
    <w:bookmarkEnd w:id="78"/>
    <w:bookmarkStart w:name="z87" w:id="79"/>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Consolas"/>
          <w:b w:val="false"/>
          <w:i w:val="false"/>
          <w:color w:val="000000"/>
          <w:sz w:val="20"/>
        </w:rPr>
        <w:t>3-қосымшасына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79"/>
    <w:bookmarkStart w:name="z88" w:id="80"/>
    <w:p>
      <w:pPr>
        <w:spacing w:after="0"/>
        <w:ind w:left="0"/>
        <w:jc w:val="left"/>
      </w:pPr>
      <w:r>
        <w:rPr>
          <w:rFonts w:ascii="Consolas"/>
          <w:b w:val="false"/>
          <w:i w:val="false"/>
          <w:color w:val="000000"/>
          <w:sz w:val="20"/>
        </w:rPr>
        <w:t>
      3. Мемлекеттік қызмет көрсетудің нәтижесі:</w:t>
      </w:r>
    </w:p>
    <w:bookmarkEnd w:id="80"/>
    <w:bookmarkStart w:name="z89" w:id="81"/>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қамқоршылық және қорғаншылық белгілеу туралы анықтама (бұдан әрі – анықтама) не Стандарттың </w:t>
      </w:r>
      <w:r>
        <w:rPr>
          <w:rFonts w:ascii="Consolas"/>
          <w:b w:val="false"/>
          <w:i w:val="false"/>
          <w:color w:val="000000"/>
          <w:sz w:val="20"/>
        </w:rPr>
        <w:t>11-тармағында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 (бұдан әрі – бас тарту туралы дәлелді жауап);</w:t>
      </w:r>
    </w:p>
    <w:bookmarkEnd w:id="81"/>
    <w:bookmarkStart w:name="z90" w:id="82"/>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82"/>
    <w:bookmarkStart w:name="z91" w:id="83"/>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3"/>
    <w:bookmarkStart w:name="z92" w:id="84"/>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84"/>
    <w:bookmarkStart w:name="z93" w:id="85"/>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w:t>
      </w:r>
    </w:p>
    <w:bookmarkEnd w:id="85"/>
    <w:bookmarkStart w:name="z94" w:id="86"/>
    <w:p>
      <w:pPr>
        <w:spacing w:after="0"/>
        <w:ind w:left="0"/>
        <w:jc w:val="left"/>
      </w:pPr>
      <w:r>
        <w:rPr>
          <w:rFonts w:ascii="Consolas"/>
          <w:b w:val="false"/>
          <w:i w:val="false"/>
          <w:color w:val="000000"/>
          <w:sz w:val="20"/>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86"/>
    <w:bookmarkStart w:name="z95" w:id="87"/>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87"/>
    <w:bookmarkStart w:name="z96" w:id="88"/>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88"/>
    <w:bookmarkStart w:name="z97" w:id="89"/>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89"/>
    <w:bookmarkStart w:name="z98" w:id="90"/>
    <w:p>
      <w:pPr>
        <w:spacing w:after="0"/>
        <w:ind w:left="0"/>
        <w:jc w:val="left"/>
      </w:pPr>
      <w:r>
        <w:rPr>
          <w:rFonts w:ascii="Consolas"/>
          <w:b w:val="false"/>
          <w:i w:val="false"/>
          <w:color w:val="000000"/>
          <w:sz w:val="20"/>
        </w:rPr>
        <w:t>
      3) көрсетілетін қызметті берушінің жауапты орындаушысы 1 (бір) жұмыс күні ішінде келіп түскен құжаттарды қарайды, анықтаманы не бас тарту туралы дәлелді жауапты дайындайды;</w:t>
      </w:r>
    </w:p>
    <w:bookmarkEnd w:id="90"/>
    <w:bookmarkStart w:name="z99" w:id="91"/>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 бас тарту туралы дәлелді жауапқа қол қояды;</w:t>
      </w:r>
    </w:p>
    <w:bookmarkEnd w:id="91"/>
    <w:bookmarkStart w:name="z100" w:id="92"/>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End w:id="92"/>
    <w:bookmarkStart w:name="z101" w:id="93"/>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93"/>
    <w:bookmarkStart w:name="z102" w:id="94"/>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94"/>
    <w:bookmarkStart w:name="z103" w:id="95"/>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95"/>
    <w:bookmarkStart w:name="z104" w:id="96"/>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96"/>
    <w:bookmarkStart w:name="z105" w:id="97"/>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 бас тарту туралы дәлелді жауапқа қол қоюы;</w:t>
      </w:r>
    </w:p>
    <w:bookmarkEnd w:id="97"/>
    <w:bookmarkStart w:name="z106" w:id="98"/>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98"/>
    <w:bookmarkStart w:name="z107" w:id="99"/>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9"/>
    <w:bookmarkStart w:name="z108" w:id="100"/>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0"/>
    <w:bookmarkStart w:name="z109" w:id="101"/>
    <w:p>
      <w:pPr>
        <w:spacing w:after="0"/>
        <w:ind w:left="0"/>
        <w:jc w:val="left"/>
      </w:pPr>
      <w:r>
        <w:rPr>
          <w:rFonts w:ascii="Consolas"/>
          <w:b w:val="false"/>
          <w:i w:val="false"/>
          <w:color w:val="000000"/>
          <w:sz w:val="20"/>
        </w:rPr>
        <w:t>
      1) көрсетілетін қызметті берушінің кеңсе қызметкері;</w:t>
      </w:r>
    </w:p>
    <w:bookmarkEnd w:id="101"/>
    <w:bookmarkStart w:name="z110" w:id="102"/>
    <w:p>
      <w:pPr>
        <w:spacing w:after="0"/>
        <w:ind w:left="0"/>
        <w:jc w:val="left"/>
      </w:pPr>
      <w:r>
        <w:rPr>
          <w:rFonts w:ascii="Consolas"/>
          <w:b w:val="false"/>
          <w:i w:val="false"/>
          <w:color w:val="000000"/>
          <w:sz w:val="20"/>
        </w:rPr>
        <w:t xml:space="preserve">
      2) көрсетілетін қызметті берушінің басшысы; </w:t>
      </w:r>
    </w:p>
    <w:bookmarkEnd w:id="102"/>
    <w:bookmarkStart w:name="z111" w:id="103"/>
    <w:p>
      <w:pPr>
        <w:spacing w:after="0"/>
        <w:ind w:left="0"/>
        <w:jc w:val="left"/>
      </w:pPr>
      <w:r>
        <w:rPr>
          <w:rFonts w:ascii="Consolas"/>
          <w:b w:val="false"/>
          <w:i w:val="false"/>
          <w:color w:val="000000"/>
          <w:sz w:val="20"/>
        </w:rPr>
        <w:t>
      3) көрсетілетін қызметті берушінің жауапты орындаушысы.</w:t>
      </w:r>
    </w:p>
    <w:bookmarkEnd w:id="103"/>
    <w:bookmarkStart w:name="z112" w:id="104"/>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"Қорғаншылық және қамқоршылық жөнінде анықтамалар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104"/>
    <w:bookmarkStart w:name="z113" w:id="105"/>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5"/>
    <w:bookmarkStart w:name="z114" w:id="106"/>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106"/>
    <w:bookmarkStart w:name="z115" w:id="107"/>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107"/>
    <w:bookmarkStart w:name="z116" w:id="108"/>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108"/>
    <w:bookmarkStart w:name="z117" w:id="109"/>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bookmarkEnd w:id="109"/>
    <w:bookmarkStart w:name="z118" w:id="110"/>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10"/>
    <w:bookmarkStart w:name="z119" w:id="111"/>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БНАЖ-да сенімхат мәліметтерінің болуы тексеріледі (1 минут ішінде);</w:t>
      </w:r>
    </w:p>
    <w:bookmarkEnd w:id="111"/>
    <w:bookmarkStart w:name="z120" w:id="112"/>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12"/>
    <w:bookmarkStart w:name="z121" w:id="113"/>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13"/>
    <w:bookmarkStart w:name="z122" w:id="114"/>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114"/>
    <w:bookmarkStart w:name="z123" w:id="115"/>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115"/>
    <w:bookmarkStart w:name="z124" w:id="116"/>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116"/>
    <w:bookmarkStart w:name="z125" w:id="117"/>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 (өңдеу) (2 минут ішінде);</w:t>
      </w:r>
    </w:p>
    <w:bookmarkEnd w:id="117"/>
    <w:bookmarkStart w:name="z126" w:id="118"/>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p>
    <w:bookmarkEnd w:id="118"/>
    <w:bookmarkStart w:name="z127" w:id="119"/>
    <w:p>
      <w:pPr>
        <w:spacing w:after="0"/>
        <w:ind w:left="0"/>
        <w:jc w:val="left"/>
      </w:pPr>
      <w:r>
        <w:rPr>
          <w:rFonts w:ascii="Consolas"/>
          <w:b w:val="false"/>
          <w:i w:val="false"/>
          <w:color w:val="000000"/>
          <w:sz w:val="20"/>
        </w:rPr>
        <w:t>
      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не мемлекеттік қызмет көрсетуден бас тарту туралы дәлелді жауапты алу (2 минут ішінде).</w:t>
      </w:r>
    </w:p>
    <w:bookmarkEnd w:id="119"/>
    <w:bookmarkStart w:name="z128" w:id="120"/>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20"/>
    <w:bookmarkStart w:name="z129" w:id="121"/>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21"/>
    <w:bookmarkStart w:name="z130" w:id="122"/>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22"/>
    <w:bookmarkStart w:name="z131" w:id="123"/>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тексеріледі;</w:t>
      </w:r>
    </w:p>
    <w:bookmarkEnd w:id="123"/>
    <w:bookmarkStart w:name="z132" w:id="124"/>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24"/>
    <w:bookmarkStart w:name="z133" w:id="125"/>
    <w:p>
      <w:pPr>
        <w:spacing w:after="0"/>
        <w:ind w:left="0"/>
        <w:jc w:val="left"/>
      </w:pPr>
      <w:r>
        <w:rPr>
          <w:rFonts w:ascii="Consolas"/>
          <w:b w:val="false"/>
          <w:i w:val="false"/>
          <w:color w:val="000000"/>
          <w:sz w:val="20"/>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25"/>
    <w:bookmarkStart w:name="z134" w:id="126"/>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26"/>
    <w:bookmarkStart w:name="z135" w:id="127"/>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27"/>
    <w:bookmarkStart w:name="z136" w:id="128"/>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128"/>
    <w:bookmarkStart w:name="z137" w:id="129"/>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129"/>
    <w:bookmarkStart w:name="z138" w:id="130"/>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30"/>
    <w:bookmarkStart w:name="z139" w:id="131"/>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31"/>
    <w:bookmarkStart w:name="z140" w:id="132"/>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132"/>
    <w:bookmarkStart w:name="z141" w:id="133"/>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корпорациясының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"Қорғаншылық және</w:t>
            </w:r>
            <w:r>
              <w:br/>
            </w:r>
            <w:r>
              <w:rPr>
                <w:rFonts w:ascii="Consolas"/>
                <w:b w:val="false"/>
                <w:i w:val="false"/>
                <w:color w:val="000000"/>
                <w:sz w:val="20"/>
              </w:rPr>
              <w:t>қамқоршылық жөнінде</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1-қосымша</w:t>
            </w:r>
          </w:p>
        </w:tc>
      </w:tr>
    </w:tbl>
    <w:bookmarkStart w:name="z143" w:id="134"/>
    <w:p>
      <w:pPr>
        <w:spacing w:after="0"/>
        <w:ind w:left="0"/>
        <w:jc w:val="left"/>
      </w:pPr>
      <w:r>
        <w:rPr>
          <w:rFonts w:ascii="Consolas"/>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bookmarkEnd w:id="134"/>
    <w:bookmarkStart w:name="z144" w:id="135"/>
    <w:p>
      <w:pPr>
        <w:spacing w:after="0"/>
        <w:ind w:left="0"/>
        <w:jc w:val="left"/>
      </w:pPr>
    </w:p>
    <w:bookmarkEnd w:id="135"/>
    <w:p>
      <w:pPr>
        <w:spacing w:after="0"/>
        <w:ind w:left="0"/>
        <w:jc w:val="left"/>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47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"Қорғаншылық және</w:t>
            </w:r>
            <w:r>
              <w:br/>
            </w:r>
            <w:r>
              <w:rPr>
                <w:rFonts w:ascii="Consolas"/>
                <w:b w:val="false"/>
                <w:i w:val="false"/>
                <w:color w:val="000000"/>
                <w:sz w:val="20"/>
              </w:rPr>
              <w:t>қамқоршылық жөнінде</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2-қосымша</w:t>
            </w:r>
          </w:p>
        </w:tc>
      </w:tr>
    </w:tbl>
    <w:bookmarkStart w:name="z146" w:id="136"/>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136"/>
    <w:bookmarkStart w:name="z147" w:id="137"/>
    <w:p>
      <w:pPr>
        <w:spacing w:after="0"/>
        <w:ind w:left="0"/>
        <w:jc w:val="left"/>
      </w:pPr>
    </w:p>
    <w:bookmarkEnd w:id="137"/>
    <w:p>
      <w:pPr>
        <w:spacing w:after="0"/>
        <w:ind w:left="0"/>
        <w:jc w:val="left"/>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71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"Қорғаншылық және</w:t>
            </w:r>
            <w:r>
              <w:br/>
            </w:r>
            <w:r>
              <w:rPr>
                <w:rFonts w:ascii="Consolas"/>
                <w:b w:val="false"/>
                <w:i w:val="false"/>
                <w:color w:val="000000"/>
                <w:sz w:val="20"/>
              </w:rPr>
              <w:t>қамқоршылық жөнінде</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3-қосымша</w:t>
            </w:r>
          </w:p>
        </w:tc>
      </w:tr>
    </w:tbl>
    <w:bookmarkStart w:name="z149" w:id="138"/>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138"/>
    <w:bookmarkStart w:name="z150" w:id="139"/>
    <w:p>
      <w:pPr>
        <w:spacing w:after="0"/>
        <w:ind w:left="0"/>
        <w:jc w:val="left"/>
      </w:pPr>
    </w:p>
    <w:bookmarkEnd w:id="139"/>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152" w:id="140"/>
    <w:p>
      <w:pPr>
        <w:spacing w:after="0"/>
        <w:ind w:left="0"/>
        <w:jc w:val="left"/>
      </w:pPr>
      <w:r>
        <w:rPr>
          <w:rFonts w:ascii="Consolas"/>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40"/>
    <w:bookmarkStart w:name="z153" w:id="141"/>
    <w:p>
      <w:pPr>
        <w:spacing w:after="0"/>
        <w:ind w:left="0"/>
        <w:jc w:val="left"/>
      </w:pPr>
      <w:r>
        <w:rPr>
          <w:rFonts w:ascii="Consolas"/>
          <w:b/>
          <w:i w:val="false"/>
          <w:color w:val="000000"/>
        </w:rPr>
        <w:t xml:space="preserve"> 1. Жалпы ережелер</w:t>
      </w:r>
    </w:p>
    <w:bookmarkEnd w:id="141"/>
    <w:bookmarkStart w:name="z154" w:id="142"/>
    <w:p>
      <w:pPr>
        <w:spacing w:after="0"/>
        <w:ind w:left="0"/>
        <w:jc w:val="left"/>
      </w:pPr>
      <w:r>
        <w:rPr>
          <w:rFonts w:ascii="Consolas"/>
          <w:b w:val="false"/>
          <w:i w:val="false"/>
          <w:color w:val="000000"/>
          <w:sz w:val="20"/>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w:t>
      </w:r>
    </w:p>
    <w:bookmarkEnd w:id="142"/>
    <w:bookmarkStart w:name="z155" w:id="143"/>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143"/>
    <w:bookmarkStart w:name="z156" w:id="144"/>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144"/>
    <w:bookmarkStart w:name="z157" w:id="145"/>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145"/>
    <w:bookmarkStart w:name="z158" w:id="146"/>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146"/>
    <w:bookmarkStart w:name="z159" w:id="147"/>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147"/>
    <w:bookmarkStart w:name="z160" w:id="148"/>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148"/>
    <w:bookmarkStart w:name="z161" w:id="149"/>
    <w:p>
      <w:pPr>
        <w:spacing w:after="0"/>
        <w:ind w:left="0"/>
        <w:jc w:val="left"/>
      </w:pPr>
      <w:r>
        <w:rPr>
          <w:rFonts w:ascii="Consolas"/>
          <w:b w:val="false"/>
          <w:i w:val="false"/>
          <w:color w:val="000000"/>
          <w:sz w:val="20"/>
        </w:rPr>
        <w:t xml:space="preserve">
      Көрсетілетін қызметті алушы мемлекеттік көрсетілетін қызмет стандартының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Consolas"/>
          <w:b w:val="false"/>
          <w:i w:val="false"/>
          <w:color w:val="000000"/>
          <w:sz w:val="20"/>
        </w:rPr>
        <w:t>4-қосымшасына</w:t>
      </w:r>
      <w:r>
        <w:rPr>
          <w:rFonts w:ascii="Consolas"/>
          <w:b w:val="false"/>
          <w:i w:val="false"/>
          <w:color w:val="000000"/>
          <w:sz w:val="20"/>
        </w:rPr>
        <w:t xml:space="preserve"> сәйкес нысан бойынша қолхат береді.</w:t>
      </w:r>
    </w:p>
    <w:bookmarkEnd w:id="149"/>
    <w:bookmarkStart w:name="z162" w:id="150"/>
    <w:p>
      <w:pPr>
        <w:spacing w:after="0"/>
        <w:ind w:left="0"/>
        <w:jc w:val="left"/>
      </w:pPr>
      <w:r>
        <w:rPr>
          <w:rFonts w:ascii="Consolas"/>
          <w:b w:val="false"/>
          <w:i w:val="false"/>
          <w:color w:val="000000"/>
          <w:sz w:val="20"/>
        </w:rPr>
        <w:t>
      3. Мемлекеттік қызмет көрсетудің нәтижесі:</w:t>
      </w:r>
    </w:p>
    <w:bookmarkEnd w:id="150"/>
    <w:bookmarkStart w:name="z163" w:id="151"/>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Consolas"/>
          <w:b w:val="false"/>
          <w:i w:val="false"/>
          <w:color w:val="000000"/>
          <w:sz w:val="20"/>
        </w:rPr>
        <w:t>10-тармағында</w:t>
      </w:r>
      <w:r>
        <w:rPr>
          <w:rFonts w:ascii="Consolas"/>
          <w:b w:val="false"/>
          <w:i w:val="false"/>
          <w:color w:val="000000"/>
          <w:sz w:val="20"/>
        </w:rPr>
        <w:t xml:space="preserve"> көрсетілген негіздер бойынша мемлекеттік қызмет көрсетуден бас тарту туралы дәлелді жауап (бұдан әрі -бас тарту туралы дәлелді жауап);</w:t>
      </w:r>
    </w:p>
    <w:bookmarkEnd w:id="151"/>
    <w:bookmarkStart w:name="z164" w:id="152"/>
    <w:p>
      <w:pPr>
        <w:spacing w:after="0"/>
        <w:ind w:left="0"/>
        <w:jc w:val="left"/>
      </w:pPr>
      <w:r>
        <w:rPr>
          <w:rFonts w:ascii="Consolas"/>
          <w:b w:val="false"/>
          <w:i w:val="false"/>
          <w:color w:val="000000"/>
          <w:sz w:val="20"/>
        </w:rPr>
        <w:t>
      2) портал арқылы өтініш берген кезде: қаулы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52"/>
    <w:bookmarkStart w:name="z165" w:id="153"/>
    <w:p>
      <w:pPr>
        <w:spacing w:after="0"/>
        <w:ind w:left="0"/>
        <w:jc w:val="left"/>
      </w:pPr>
      <w:r>
        <w:rPr>
          <w:rFonts w:ascii="Consolas"/>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53"/>
    <w:bookmarkStart w:name="z166" w:id="154"/>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154"/>
    <w:bookmarkStart w:name="z167" w:id="155"/>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w:t>
      </w:r>
    </w:p>
    <w:bookmarkEnd w:id="155"/>
    <w:bookmarkStart w:name="z168" w:id="156"/>
    <w:p>
      <w:pPr>
        <w:spacing w:after="0"/>
        <w:ind w:left="0"/>
        <w:jc w:val="left"/>
      </w:pPr>
      <w:r>
        <w:rPr>
          <w:rFonts w:ascii="Consolas"/>
          <w:b w:val="false"/>
          <w:i w:val="false"/>
          <w:color w:val="000000"/>
          <w:sz w:val="20"/>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156"/>
    <w:bookmarkStart w:name="z169" w:id="157"/>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157"/>
    <w:bookmarkStart w:name="z170" w:id="158"/>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158"/>
    <w:bookmarkStart w:name="z171" w:id="159"/>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159"/>
    <w:bookmarkStart w:name="z172" w:id="160"/>
    <w:p>
      <w:pPr>
        <w:spacing w:after="0"/>
        <w:ind w:left="0"/>
        <w:jc w:val="left"/>
      </w:pPr>
      <w:r>
        <w:rPr>
          <w:rFonts w:ascii="Consolas"/>
          <w:b w:val="false"/>
          <w:i w:val="false"/>
          <w:color w:val="000000"/>
          <w:sz w:val="20"/>
        </w:rPr>
        <w:t>
      3) көрсетілетін қызметті берушінің жауапты орындаушысы 18 (он сегіз) күнтізбелік күн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w:t>
      </w:r>
    </w:p>
    <w:bookmarkEnd w:id="160"/>
    <w:bookmarkStart w:name="z173" w:id="161"/>
    <w:p>
      <w:pPr>
        <w:spacing w:after="0"/>
        <w:ind w:left="0"/>
        <w:jc w:val="left"/>
      </w:pPr>
      <w:r>
        <w:rPr>
          <w:rFonts w:ascii="Consolas"/>
          <w:b w:val="false"/>
          <w:i w:val="false"/>
          <w:color w:val="000000"/>
          <w:sz w:val="20"/>
        </w:rPr>
        <w:t>
      4) ауданның немесе облыстық маңызы бар қаланың жергілікті атқарушы органы 10 (он) күнтізбелік күн ішінде жолданған құжаттарды қарап, тиісті қаулыны қабылдайды және оны көрсетілетін қызметті берушінің кеңсесіне жолдайды;</w:t>
      </w:r>
    </w:p>
    <w:bookmarkEnd w:id="161"/>
    <w:bookmarkStart w:name="z174" w:id="162"/>
    <w:p>
      <w:pPr>
        <w:spacing w:after="0"/>
        <w:ind w:left="0"/>
        <w:jc w:val="left"/>
      </w:pPr>
      <w:r>
        <w:rPr>
          <w:rFonts w:ascii="Consolas"/>
          <w:b w:val="false"/>
          <w:i w:val="false"/>
          <w:color w:val="000000"/>
          <w:sz w:val="20"/>
        </w:rPr>
        <w:t xml:space="preserve">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 </w:t>
      </w:r>
    </w:p>
    <w:bookmarkEnd w:id="162"/>
    <w:bookmarkStart w:name="z175" w:id="163"/>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рәсімінің (іс-қимылдың) нәтижесі:</w:t>
      </w:r>
    </w:p>
    <w:bookmarkEnd w:id="163"/>
    <w:bookmarkStart w:name="z176" w:id="164"/>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164"/>
    <w:bookmarkStart w:name="z177" w:id="165"/>
    <w:p>
      <w:pPr>
        <w:spacing w:after="0"/>
        <w:ind w:left="0"/>
        <w:jc w:val="left"/>
      </w:pPr>
      <w:r>
        <w:rPr>
          <w:rFonts w:ascii="Consolas"/>
          <w:b w:val="false"/>
          <w:i w:val="false"/>
          <w:color w:val="000000"/>
          <w:sz w:val="20"/>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165"/>
    <w:bookmarkStart w:name="z178" w:id="166"/>
    <w:p>
      <w:pPr>
        <w:spacing w:after="0"/>
        <w:ind w:left="0"/>
        <w:jc w:val="left"/>
      </w:pPr>
      <w:r>
        <w:rPr>
          <w:rFonts w:ascii="Consolas"/>
          <w:b w:val="false"/>
          <w:i w:val="false"/>
          <w:color w:val="000000"/>
          <w:sz w:val="20"/>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End w:id="166"/>
    <w:bookmarkStart w:name="z179" w:id="167"/>
    <w:p>
      <w:pPr>
        <w:spacing w:after="0"/>
        <w:ind w:left="0"/>
        <w:jc w:val="left"/>
      </w:pPr>
      <w:r>
        <w:rPr>
          <w:rFonts w:ascii="Consolas"/>
          <w:b w:val="false"/>
          <w:i w:val="false"/>
          <w:color w:val="000000"/>
          <w:sz w:val="20"/>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167"/>
    <w:bookmarkStart w:name="z180" w:id="168"/>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68"/>
    <w:bookmarkStart w:name="z181" w:id="169"/>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9"/>
    <w:bookmarkStart w:name="z182" w:id="170"/>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0"/>
    <w:bookmarkStart w:name="z183" w:id="171"/>
    <w:p>
      <w:pPr>
        <w:spacing w:after="0"/>
        <w:ind w:left="0"/>
        <w:jc w:val="left"/>
      </w:pPr>
      <w:r>
        <w:rPr>
          <w:rFonts w:ascii="Consolas"/>
          <w:b w:val="false"/>
          <w:i w:val="false"/>
          <w:color w:val="000000"/>
          <w:sz w:val="20"/>
        </w:rPr>
        <w:t>
      1) көрсетілетін қызметті берушінің кеңсе қызметкері;</w:t>
      </w:r>
    </w:p>
    <w:bookmarkEnd w:id="171"/>
    <w:bookmarkStart w:name="z184" w:id="172"/>
    <w:p>
      <w:pPr>
        <w:spacing w:after="0"/>
        <w:ind w:left="0"/>
        <w:jc w:val="left"/>
      </w:pPr>
      <w:r>
        <w:rPr>
          <w:rFonts w:ascii="Consolas"/>
          <w:b w:val="false"/>
          <w:i w:val="false"/>
          <w:color w:val="000000"/>
          <w:sz w:val="20"/>
        </w:rPr>
        <w:t xml:space="preserve">
      2) көрсетілетін қызметті берушінің басшысы; </w:t>
      </w:r>
    </w:p>
    <w:bookmarkEnd w:id="172"/>
    <w:bookmarkStart w:name="z185" w:id="173"/>
    <w:p>
      <w:pPr>
        <w:spacing w:after="0"/>
        <w:ind w:left="0"/>
        <w:jc w:val="left"/>
      </w:pPr>
      <w:r>
        <w:rPr>
          <w:rFonts w:ascii="Consolas"/>
          <w:b w:val="false"/>
          <w:i w:val="false"/>
          <w:color w:val="000000"/>
          <w:sz w:val="20"/>
        </w:rPr>
        <w:t>
      3) көрсетілетін қызметті берушінің жауапты орындаушысы;</w:t>
      </w:r>
    </w:p>
    <w:bookmarkEnd w:id="173"/>
    <w:bookmarkStart w:name="z186" w:id="174"/>
    <w:p>
      <w:pPr>
        <w:spacing w:after="0"/>
        <w:ind w:left="0"/>
        <w:jc w:val="left"/>
      </w:pPr>
      <w:r>
        <w:rPr>
          <w:rFonts w:ascii="Consolas"/>
          <w:b w:val="false"/>
          <w:i w:val="false"/>
          <w:color w:val="000000"/>
          <w:sz w:val="20"/>
        </w:rPr>
        <w:t>
      4) аудандардың және облыстық маңызы бар қаланың жергілікті атқарушы органы.</w:t>
      </w:r>
    </w:p>
    <w:bookmarkEnd w:id="174"/>
    <w:bookmarkStart w:name="z187" w:id="17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175"/>
    <w:bookmarkStart w:name="z188" w:id="17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6"/>
    <w:bookmarkStart w:name="z189" w:id="17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177"/>
    <w:bookmarkStart w:name="z190" w:id="17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178"/>
    <w:bookmarkStart w:name="z191" w:id="179"/>
    <w:p>
      <w:pPr>
        <w:spacing w:after="0"/>
        <w:ind w:left="0"/>
        <w:jc w:val="left"/>
      </w:pPr>
      <w:r>
        <w:rPr>
          <w:rFonts w:ascii="Consolas"/>
          <w:b w:val="false"/>
          <w:i w:val="false"/>
          <w:color w:val="000000"/>
          <w:sz w:val="20"/>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179"/>
    <w:bookmarkStart w:name="z192" w:id="180"/>
    <w:p>
      <w:pPr>
        <w:spacing w:after="0"/>
        <w:ind w:left="0"/>
        <w:jc w:val="left"/>
      </w:pPr>
      <w:r>
        <w:rPr>
          <w:rFonts w:ascii="Consolas"/>
          <w:b w:val="false"/>
          <w:i w:val="false"/>
          <w:color w:val="000000"/>
          <w:sz w:val="20"/>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180"/>
    <w:bookmarkStart w:name="z193" w:id="18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81"/>
    <w:bookmarkStart w:name="z194" w:id="182"/>
    <w:p>
      <w:pPr>
        <w:spacing w:after="0"/>
        <w:ind w:left="0"/>
        <w:jc w:val="left"/>
      </w:pPr>
      <w:r>
        <w:rPr>
          <w:rFonts w:ascii="Consolas"/>
          <w:b w:val="false"/>
          <w:i w:val="false"/>
          <w:color w:val="000000"/>
          <w:sz w:val="20"/>
        </w:rPr>
        <w:t>
      5) 1-шарт – ЖТ МДҚ немесе ЗТ немесе МДҚ көрсетілетін қызметті алушы мәліметтерінің және БНАЖ-да сенімхат мәліметтерінің болуы тексеріледі (1 минут ішінде);</w:t>
      </w:r>
    </w:p>
    <w:bookmarkEnd w:id="182"/>
    <w:bookmarkStart w:name="z195" w:id="18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83"/>
    <w:bookmarkStart w:name="z196" w:id="18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84"/>
    <w:bookmarkStart w:name="z197" w:id="18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185"/>
    <w:bookmarkStart w:name="z198" w:id="18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186"/>
    <w:bookmarkStart w:name="z199" w:id="18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187"/>
    <w:bookmarkStart w:name="z200" w:id="18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188"/>
    <w:bookmarkStart w:name="z201" w:id="18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189"/>
    <w:bookmarkStart w:name="z202" w:id="19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қызметтің нәтижесін (қаулы) не мемлекеттік қызмет көрсетуден бас тарту туралы дәлелді жауапты алу (2 минут ішінде).</w:t>
      </w:r>
    </w:p>
    <w:bookmarkEnd w:id="190"/>
    <w:bookmarkStart w:name="z203" w:id="19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91"/>
    <w:bookmarkStart w:name="z204" w:id="19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92"/>
    <w:bookmarkStart w:name="z205" w:id="19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93"/>
    <w:bookmarkStart w:name="z206" w:id="19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тексеруі;</w:t>
      </w:r>
    </w:p>
    <w:bookmarkEnd w:id="194"/>
    <w:bookmarkStart w:name="z207" w:id="19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195"/>
    <w:bookmarkStart w:name="z208" w:id="196"/>
    <w:p>
      <w:pPr>
        <w:spacing w:after="0"/>
        <w:ind w:left="0"/>
        <w:jc w:val="left"/>
      </w:pPr>
      <w:r>
        <w:rPr>
          <w:rFonts w:ascii="Consolas"/>
          <w:b w:val="false"/>
          <w:i w:val="false"/>
          <w:color w:val="000000"/>
          <w:sz w:val="20"/>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196"/>
    <w:bookmarkStart w:name="z209" w:id="19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197"/>
    <w:bookmarkStart w:name="z210" w:id="19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198"/>
    <w:bookmarkStart w:name="z211" w:id="19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199"/>
    <w:bookmarkStart w:name="z212" w:id="20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200"/>
    <w:bookmarkStart w:name="z213" w:id="20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01"/>
    <w:bookmarkStart w:name="z214" w:id="202"/>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202"/>
    <w:bookmarkStart w:name="z215" w:id="20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203"/>
    <w:bookmarkStart w:name="z216" w:id="20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балаға (жетім балаларға)</w:t>
            </w:r>
            <w:r>
              <w:br/>
            </w:r>
            <w:r>
              <w:rPr>
                <w:rFonts w:ascii="Consolas"/>
                <w:b w:val="false"/>
                <w:i w:val="false"/>
                <w:color w:val="000000"/>
                <w:sz w:val="20"/>
              </w:rPr>
              <w:t>және ата-анасының</w:t>
            </w:r>
            <w:r>
              <w:br/>
            </w:r>
            <w:r>
              <w:rPr>
                <w:rFonts w:ascii="Consolas"/>
                <w:b w:val="false"/>
                <w:i w:val="false"/>
                <w:color w:val="000000"/>
                <w:sz w:val="20"/>
              </w:rPr>
              <w:t xml:space="preserve">қамқорлығынсыз қалған балаға </w:t>
            </w:r>
            <w:r>
              <w:br/>
            </w:r>
            <w:r>
              <w:rPr>
                <w:rFonts w:ascii="Consolas"/>
                <w:b w:val="false"/>
                <w:i w:val="false"/>
                <w:color w:val="000000"/>
                <w:sz w:val="20"/>
              </w:rPr>
              <w:t>(балаларға) қамқоршылық</w:t>
            </w:r>
            <w:r>
              <w:br/>
            </w:r>
            <w:r>
              <w:rPr>
                <w:rFonts w:ascii="Consolas"/>
                <w:b w:val="false"/>
                <w:i w:val="false"/>
                <w:color w:val="000000"/>
                <w:sz w:val="20"/>
              </w:rPr>
              <w:t>немесе қорғаншылық белгілеу"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218" w:id="205"/>
    <w:p>
      <w:pPr>
        <w:spacing w:after="0"/>
        <w:ind w:left="0"/>
        <w:jc w:val="left"/>
      </w:pPr>
      <w:r>
        <w:rPr>
          <w:rFonts w:ascii="Consolas"/>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bookmarkEnd w:id="205"/>
    <w:bookmarkStart w:name="z219" w:id="206"/>
    <w:p>
      <w:pPr>
        <w:spacing w:after="0"/>
        <w:ind w:left="0"/>
        <w:jc w:val="left"/>
      </w:pPr>
    </w:p>
    <w:bookmarkEnd w:id="206"/>
    <w:p>
      <w:pPr>
        <w:spacing w:after="0"/>
        <w:ind w:left="0"/>
        <w:jc w:val="left"/>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67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балаға (жетім балаларға)</w:t>
            </w:r>
            <w:r>
              <w:br/>
            </w:r>
            <w:r>
              <w:rPr>
                <w:rFonts w:ascii="Consolas"/>
                <w:b w:val="false"/>
                <w:i w:val="false"/>
                <w:color w:val="000000"/>
                <w:sz w:val="20"/>
              </w:rPr>
              <w:t>және ата-анасының</w:t>
            </w:r>
            <w:r>
              <w:br/>
            </w:r>
            <w:r>
              <w:rPr>
                <w:rFonts w:ascii="Consolas"/>
                <w:b w:val="false"/>
                <w:i w:val="false"/>
                <w:color w:val="000000"/>
                <w:sz w:val="20"/>
              </w:rPr>
              <w:t xml:space="preserve">қамқорлығынсыз қалған балаға </w:t>
            </w:r>
            <w:r>
              <w:br/>
            </w:r>
            <w:r>
              <w:rPr>
                <w:rFonts w:ascii="Consolas"/>
                <w:b w:val="false"/>
                <w:i w:val="false"/>
                <w:color w:val="000000"/>
                <w:sz w:val="20"/>
              </w:rPr>
              <w:t>(балаларға) қамқоршылық</w:t>
            </w:r>
            <w:r>
              <w:br/>
            </w:r>
            <w:r>
              <w:rPr>
                <w:rFonts w:ascii="Consolas"/>
                <w:b w:val="false"/>
                <w:i w:val="false"/>
                <w:color w:val="000000"/>
                <w:sz w:val="20"/>
              </w:rPr>
              <w:t>немесе қорғаншылық белгілеу"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221" w:id="20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07"/>
    <w:bookmarkStart w:name="z222" w:id="208"/>
    <w:p>
      <w:pPr>
        <w:spacing w:after="0"/>
        <w:ind w:left="0"/>
        <w:jc w:val="left"/>
      </w:pPr>
    </w:p>
    <w:bookmarkEnd w:id="208"/>
    <w:p>
      <w:pPr>
        <w:spacing w:after="0"/>
        <w:ind w:left="0"/>
        <w:jc w:val="left"/>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балаға (жетім балаларға)</w:t>
            </w:r>
            <w:r>
              <w:br/>
            </w:r>
            <w:r>
              <w:rPr>
                <w:rFonts w:ascii="Consolas"/>
                <w:b w:val="false"/>
                <w:i w:val="false"/>
                <w:color w:val="000000"/>
                <w:sz w:val="20"/>
              </w:rPr>
              <w:t>және ата-анасының</w:t>
            </w:r>
            <w:r>
              <w:br/>
            </w:r>
            <w:r>
              <w:rPr>
                <w:rFonts w:ascii="Consolas"/>
                <w:b w:val="false"/>
                <w:i w:val="false"/>
                <w:color w:val="000000"/>
                <w:sz w:val="20"/>
              </w:rPr>
              <w:t>қамқорлығынсыз қалған балаға</w:t>
            </w:r>
            <w:r>
              <w:br/>
            </w:r>
            <w:r>
              <w:rPr>
                <w:rFonts w:ascii="Consolas"/>
                <w:b w:val="false"/>
                <w:i w:val="false"/>
                <w:color w:val="000000"/>
                <w:sz w:val="20"/>
              </w:rPr>
              <w:t>(балаларға) қамқоршылық</w:t>
            </w:r>
            <w:r>
              <w:br/>
            </w:r>
            <w:r>
              <w:rPr>
                <w:rFonts w:ascii="Consolas"/>
                <w:b w:val="false"/>
                <w:i w:val="false"/>
                <w:color w:val="000000"/>
                <w:sz w:val="20"/>
              </w:rPr>
              <w:t xml:space="preserve">немесе қорғаншылық белгілеу" </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3-қосымша</w:t>
            </w:r>
          </w:p>
        </w:tc>
      </w:tr>
    </w:tbl>
    <w:bookmarkStart w:name="z224" w:id="20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09"/>
    <w:bookmarkStart w:name="z225" w:id="210"/>
    <w:p>
      <w:pPr>
        <w:spacing w:after="0"/>
        <w:ind w:left="0"/>
        <w:jc w:val="left"/>
      </w:pPr>
    </w:p>
    <w:bookmarkEnd w:id="210"/>
    <w:p>
      <w:pPr>
        <w:spacing w:after="0"/>
        <w:ind w:left="0"/>
        <w:jc w:val="left"/>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227" w:id="211"/>
    <w:p>
      <w:pPr>
        <w:spacing w:after="0"/>
        <w:ind w:left="0"/>
        <w:jc w:val="left"/>
      </w:pPr>
      <w:r>
        <w:rPr>
          <w:rFonts w:ascii="Consolas"/>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211"/>
    <w:bookmarkStart w:name="z228" w:id="212"/>
    <w:p>
      <w:pPr>
        <w:spacing w:after="0"/>
        <w:ind w:left="0"/>
        <w:jc w:val="left"/>
      </w:pPr>
      <w:r>
        <w:rPr>
          <w:rFonts w:ascii="Consolas"/>
          <w:b/>
          <w:i w:val="false"/>
          <w:color w:val="000000"/>
        </w:rPr>
        <w:t xml:space="preserve"> 1. Жалпы ережелер</w:t>
      </w:r>
    </w:p>
    <w:bookmarkEnd w:id="212"/>
    <w:bookmarkStart w:name="z229" w:id="213"/>
    <w:p>
      <w:pPr>
        <w:spacing w:after="0"/>
        <w:ind w:left="0"/>
        <w:jc w:val="left"/>
      </w:pPr>
      <w:r>
        <w:rPr>
          <w:rFonts w:ascii="Consolas"/>
          <w:b w:val="false"/>
          <w:i w:val="false"/>
          <w:color w:val="000000"/>
          <w:sz w:val="20"/>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w:t>
      </w:r>
    </w:p>
    <w:bookmarkEnd w:id="213"/>
    <w:bookmarkStart w:name="z230" w:id="21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214"/>
    <w:bookmarkStart w:name="z231" w:id="215"/>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215"/>
    <w:bookmarkStart w:name="z232" w:id="216"/>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16"/>
    <w:bookmarkStart w:name="z233" w:id="21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217"/>
    <w:bookmarkStart w:name="z234" w:id="218"/>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218"/>
    <w:bookmarkStart w:name="z235" w:id="219"/>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219"/>
    <w:bookmarkStart w:name="z236" w:id="220"/>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Consolas"/>
          <w:b w:val="false"/>
          <w:i w:val="false"/>
          <w:color w:val="000000"/>
          <w:sz w:val="20"/>
        </w:rPr>
        <w:t>7-қосымшасына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220"/>
    <w:bookmarkStart w:name="z237" w:id="221"/>
    <w:p>
      <w:pPr>
        <w:spacing w:after="0"/>
        <w:ind w:left="0"/>
        <w:jc w:val="left"/>
      </w:pPr>
      <w:r>
        <w:rPr>
          <w:rFonts w:ascii="Consolas"/>
          <w:b w:val="false"/>
          <w:i w:val="false"/>
          <w:color w:val="000000"/>
          <w:sz w:val="20"/>
        </w:rPr>
        <w:t>
      3. Мемлекеттік қызмет көрсетудің нәтижесі:</w:t>
      </w:r>
    </w:p>
    <w:bookmarkEnd w:id="221"/>
    <w:bookmarkStart w:name="z238" w:id="222"/>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w:t>
      </w:r>
      <w:r>
        <w:rPr>
          <w:rFonts w:ascii="Consolas"/>
          <w:b w:val="false"/>
          <w:i w:val="false"/>
          <w:color w:val="000000"/>
          <w:sz w:val="20"/>
        </w:rPr>
        <w:t xml:space="preserve">, </w:t>
      </w:r>
      <w:r>
        <w:rPr>
          <w:rFonts w:ascii="Consolas"/>
          <w:b w:val="false"/>
          <w:i w:val="false"/>
          <w:color w:val="000000"/>
          <w:sz w:val="20"/>
        </w:rPr>
        <w:t>2</w:t>
      </w:r>
      <w:r>
        <w:rPr>
          <w:rFonts w:ascii="Consolas"/>
          <w:b w:val="false"/>
          <w:i w:val="false"/>
          <w:color w:val="000000"/>
          <w:sz w:val="20"/>
        </w:rPr>
        <w:t xml:space="preserve">, </w:t>
      </w:r>
      <w:r>
        <w:rPr>
          <w:rFonts w:ascii="Consolas"/>
          <w:b w:val="false"/>
          <w:i w:val="false"/>
          <w:color w:val="000000"/>
          <w:sz w:val="20"/>
        </w:rPr>
        <w:t>3 - қосымшаларына</w:t>
      </w:r>
      <w:r>
        <w:rPr>
          <w:rFonts w:ascii="Consolas"/>
          <w:b w:val="false"/>
          <w:i w:val="false"/>
          <w:color w:val="000000"/>
          <w:sz w:val="20"/>
        </w:rPr>
        <w:t xml:space="preserve"> сәйкес кәмелетке толмаған балаларға мұрагерлік құқығы бойынша тиесілі мүлікке иелік ету туралы, ішкі істер органдарына кәмелетке толмаған балалардың мүліктеріне иелік ету үшін, меншік құқығы бар кәмелетке толмаған балалардың мүліктеріне иелік ету үшін берілетін анықтамалар (бұдан әрі – анықтама)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мен негіздер бойынша мемлекеттік қызмет көрсетуден бас тарту туралы дәлелді жауап;</w:t>
      </w:r>
    </w:p>
    <w:bookmarkEnd w:id="222"/>
    <w:bookmarkStart w:name="z239" w:id="223"/>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23"/>
    <w:bookmarkStart w:name="z240" w:id="224"/>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4"/>
    <w:bookmarkStart w:name="z241" w:id="22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225"/>
    <w:bookmarkStart w:name="z242" w:id="226"/>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4</w:t>
      </w:r>
      <w:r>
        <w:rPr>
          <w:rFonts w:ascii="Consolas"/>
          <w:b w:val="false"/>
          <w:i w:val="false"/>
          <w:color w:val="000000"/>
          <w:sz w:val="20"/>
        </w:rPr>
        <w:t xml:space="preserve">, </w:t>
      </w:r>
      <w:r>
        <w:rPr>
          <w:rFonts w:ascii="Consolas"/>
          <w:b w:val="false"/>
          <w:i w:val="false"/>
          <w:color w:val="000000"/>
          <w:sz w:val="20"/>
        </w:rPr>
        <w:t>5</w:t>
      </w:r>
      <w:r>
        <w:rPr>
          <w:rFonts w:ascii="Consolas"/>
          <w:b w:val="false"/>
          <w:i w:val="false"/>
          <w:color w:val="000000"/>
          <w:sz w:val="20"/>
        </w:rPr>
        <w:t xml:space="preserve">, </w:t>
      </w:r>
      <w:r>
        <w:rPr>
          <w:rFonts w:ascii="Consolas"/>
          <w:b w:val="false"/>
          <w:i w:val="false"/>
          <w:color w:val="000000"/>
          <w:sz w:val="20"/>
        </w:rPr>
        <w:t>6 - қосымшаларына</w:t>
      </w:r>
      <w:r>
        <w:rPr>
          <w:rFonts w:ascii="Consolas"/>
          <w:b w:val="false"/>
          <w:i w:val="false"/>
          <w:color w:val="000000"/>
          <w:sz w:val="20"/>
        </w:rPr>
        <w:t xml:space="preserve"> сәйкес нысан бойынша өтініш;</w:t>
      </w:r>
    </w:p>
    <w:bookmarkEnd w:id="226"/>
    <w:bookmarkStart w:name="z243" w:id="227"/>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227"/>
    <w:bookmarkStart w:name="z244" w:id="22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228"/>
    <w:bookmarkStart w:name="z245" w:id="22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229"/>
    <w:bookmarkStart w:name="z246" w:id="23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230"/>
    <w:bookmarkStart w:name="z247" w:id="231"/>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жауапты дайындайды;</w:t>
      </w:r>
    </w:p>
    <w:bookmarkEnd w:id="231"/>
    <w:bookmarkStart w:name="z248" w:id="232"/>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 бас тарту туралы дәлелді жауапқа қол қояды;</w:t>
      </w:r>
    </w:p>
    <w:bookmarkEnd w:id="232"/>
    <w:bookmarkStart w:name="z249" w:id="233"/>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233"/>
    <w:bookmarkStart w:name="z250" w:id="23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234"/>
    <w:bookmarkStart w:name="z251" w:id="23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беруі;</w:t>
      </w:r>
    </w:p>
    <w:bookmarkEnd w:id="235"/>
    <w:bookmarkStart w:name="z252" w:id="23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236"/>
    <w:bookmarkStart w:name="z253" w:id="23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237"/>
    <w:bookmarkStart w:name="z254" w:id="23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238"/>
    <w:bookmarkStart w:name="z255" w:id="23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қызметтің дайын нәтижесін беруі.</w:t>
      </w:r>
    </w:p>
    <w:bookmarkEnd w:id="239"/>
    <w:bookmarkStart w:name="z256" w:id="24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0"/>
    <w:bookmarkStart w:name="z257" w:id="24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41"/>
    <w:bookmarkStart w:name="z258" w:id="242"/>
    <w:p>
      <w:pPr>
        <w:spacing w:after="0"/>
        <w:ind w:left="0"/>
        <w:jc w:val="left"/>
      </w:pPr>
      <w:r>
        <w:rPr>
          <w:rFonts w:ascii="Consolas"/>
          <w:b w:val="false"/>
          <w:i w:val="false"/>
          <w:color w:val="000000"/>
          <w:sz w:val="20"/>
        </w:rPr>
        <w:t>
      1) көрсетілетін қызметті берушінің кеңсе қызметкері;</w:t>
      </w:r>
    </w:p>
    <w:bookmarkEnd w:id="242"/>
    <w:bookmarkStart w:name="z259" w:id="243"/>
    <w:p>
      <w:pPr>
        <w:spacing w:after="0"/>
        <w:ind w:left="0"/>
        <w:jc w:val="left"/>
      </w:pPr>
      <w:r>
        <w:rPr>
          <w:rFonts w:ascii="Consolas"/>
          <w:b w:val="false"/>
          <w:i w:val="false"/>
          <w:color w:val="000000"/>
          <w:sz w:val="20"/>
        </w:rPr>
        <w:t>
      2) көрсетілетін қызметті берушінің басшысы;</w:t>
      </w:r>
    </w:p>
    <w:bookmarkEnd w:id="243"/>
    <w:bookmarkStart w:name="z260" w:id="244"/>
    <w:p>
      <w:pPr>
        <w:spacing w:after="0"/>
        <w:ind w:left="0"/>
        <w:jc w:val="left"/>
      </w:pPr>
      <w:r>
        <w:rPr>
          <w:rFonts w:ascii="Consolas"/>
          <w:b w:val="false"/>
          <w:i w:val="false"/>
          <w:color w:val="000000"/>
          <w:sz w:val="20"/>
        </w:rPr>
        <w:t>
      3) көрсетілетін қызметті берушінің жауапты орындаушысы.</w:t>
      </w:r>
    </w:p>
    <w:bookmarkEnd w:id="244"/>
    <w:bookmarkStart w:name="z261" w:id="24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245"/>
    <w:bookmarkStart w:name="z262" w:id="24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6"/>
    <w:bookmarkStart w:name="z263" w:id="24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247"/>
    <w:bookmarkStart w:name="z264" w:id="24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4</w:t>
      </w:r>
      <w:r>
        <w:rPr>
          <w:rFonts w:ascii="Consolas"/>
          <w:b w:val="false"/>
          <w:i w:val="false"/>
          <w:color w:val="000000"/>
          <w:sz w:val="20"/>
        </w:rPr>
        <w:t xml:space="preserve">, </w:t>
      </w:r>
      <w:r>
        <w:rPr>
          <w:rFonts w:ascii="Consolas"/>
          <w:b w:val="false"/>
          <w:i w:val="false"/>
          <w:color w:val="000000"/>
          <w:sz w:val="20"/>
        </w:rPr>
        <w:t>5</w:t>
      </w:r>
      <w:r>
        <w:rPr>
          <w:rFonts w:ascii="Consolas"/>
          <w:b w:val="false"/>
          <w:i w:val="false"/>
          <w:color w:val="000000"/>
          <w:sz w:val="20"/>
        </w:rPr>
        <w:t xml:space="preserve">, </w:t>
      </w:r>
      <w:r>
        <w:rPr>
          <w:rFonts w:ascii="Consolas"/>
          <w:b w:val="false"/>
          <w:i w:val="false"/>
          <w:color w:val="000000"/>
          <w:sz w:val="20"/>
        </w:rPr>
        <w:t>6-қосымшаларына</w:t>
      </w:r>
      <w:r>
        <w:rPr>
          <w:rFonts w:ascii="Consolas"/>
          <w:b w:val="false"/>
          <w:i w:val="false"/>
          <w:color w:val="000000"/>
          <w:sz w:val="20"/>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248"/>
    <w:bookmarkStart w:name="z265" w:id="249"/>
    <w:p>
      <w:pPr>
        <w:spacing w:after="0"/>
        <w:ind w:left="0"/>
        <w:jc w:val="left"/>
      </w:pPr>
      <w:r>
        <w:rPr>
          <w:rFonts w:ascii="Consolas"/>
          <w:b w:val="false"/>
          <w:i w:val="false"/>
          <w:color w:val="000000"/>
          <w:sz w:val="20"/>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249"/>
    <w:bookmarkStart w:name="z266" w:id="250"/>
    <w:p>
      <w:pPr>
        <w:spacing w:after="0"/>
        <w:ind w:left="0"/>
        <w:jc w:val="left"/>
      </w:pPr>
      <w:r>
        <w:rPr>
          <w:rFonts w:ascii="Consolas"/>
          <w:b w:val="false"/>
          <w:i w:val="false"/>
          <w:color w:val="000000"/>
          <w:sz w:val="20"/>
        </w:rPr>
        <w:t>
      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250"/>
    <w:bookmarkStart w:name="z267" w:id="25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p>
    <w:bookmarkEnd w:id="251"/>
    <w:bookmarkStart w:name="z268" w:id="25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252"/>
    <w:bookmarkStart w:name="z269" w:id="25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p>
    <w:bookmarkEnd w:id="253"/>
    <w:bookmarkStart w:name="z270" w:id="25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p>
    <w:bookmarkEnd w:id="254"/>
    <w:bookmarkStart w:name="z271" w:id="25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 - 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255"/>
    <w:bookmarkStart w:name="z272" w:id="25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256"/>
    <w:bookmarkStart w:name="z273" w:id="25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257"/>
    <w:bookmarkStart w:name="z274" w:id="25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258"/>
    <w:bookmarkStart w:name="z275" w:id="25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259"/>
    <w:bookmarkStart w:name="z276" w:id="26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 бас тарту туралы дәлелді жауапты) алуы (2 минут ішінде);</w:t>
      </w:r>
    </w:p>
    <w:bookmarkEnd w:id="260"/>
    <w:bookmarkStart w:name="z277" w:id="26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61"/>
    <w:bookmarkStart w:name="z278" w:id="26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62"/>
    <w:bookmarkStart w:name="z279" w:id="26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263"/>
    <w:bookmarkStart w:name="z280" w:id="26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тексеріледі;</w:t>
      </w:r>
    </w:p>
    <w:bookmarkEnd w:id="264"/>
    <w:bookmarkStart w:name="z281" w:id="26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265"/>
    <w:bookmarkStart w:name="z282" w:id="266"/>
    <w:p>
      <w:pPr>
        <w:spacing w:after="0"/>
        <w:ind w:left="0"/>
        <w:jc w:val="left"/>
      </w:pPr>
      <w:r>
        <w:rPr>
          <w:rFonts w:ascii="Consolas"/>
          <w:b w:val="false"/>
          <w:i w:val="false"/>
          <w:color w:val="000000"/>
          <w:sz w:val="20"/>
        </w:rPr>
        <w:t>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266"/>
    <w:bookmarkStart w:name="z283" w:id="26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267"/>
    <w:bookmarkStart w:name="z284" w:id="26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268"/>
    <w:bookmarkStart w:name="z285" w:id="26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269"/>
    <w:bookmarkStart w:name="z286" w:id="27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270"/>
    <w:bookmarkStart w:name="z287" w:id="27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271"/>
    <w:bookmarkStart w:name="z288" w:id="272"/>
    <w:p>
      <w:pPr>
        <w:spacing w:after="0"/>
        <w:ind w:left="0"/>
        <w:jc w:val="left"/>
      </w:pPr>
      <w:r>
        <w:rPr>
          <w:rFonts w:ascii="Consolas"/>
          <w:b w:val="false"/>
          <w:i w:val="false"/>
          <w:color w:val="000000"/>
          <w:sz w:val="20"/>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272"/>
    <w:bookmarkStart w:name="z289" w:id="27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 </w:t>
      </w:r>
    </w:p>
    <w:bookmarkEnd w:id="273"/>
    <w:bookmarkStart w:name="z290" w:id="27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балалардың</w:t>
            </w:r>
            <w:r>
              <w:br/>
            </w:r>
            <w:r>
              <w:rPr>
                <w:rFonts w:ascii="Consolas"/>
                <w:b w:val="false"/>
                <w:i w:val="false"/>
                <w:color w:val="000000"/>
                <w:sz w:val="20"/>
              </w:rPr>
              <w:t>мүлкіне иелік ету және</w:t>
            </w:r>
            <w:r>
              <w:br/>
            </w:r>
            <w:r>
              <w:rPr>
                <w:rFonts w:ascii="Consolas"/>
                <w:b w:val="false"/>
                <w:i w:val="false"/>
                <w:color w:val="000000"/>
                <w:sz w:val="20"/>
              </w:rPr>
              <w:t>кәмелетке толмаған балаларға</w:t>
            </w:r>
            <w:r>
              <w:br/>
            </w:r>
            <w:r>
              <w:rPr>
                <w:rFonts w:ascii="Consolas"/>
                <w:b w:val="false"/>
                <w:i w:val="false"/>
                <w:color w:val="000000"/>
                <w:sz w:val="20"/>
              </w:rPr>
              <w:t>мұра ресімдеу үшін</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1-қосымша</w:t>
            </w:r>
          </w:p>
        </w:tc>
      </w:tr>
    </w:tbl>
    <w:bookmarkStart w:name="z292" w:id="275"/>
    <w:p>
      <w:pPr>
        <w:spacing w:after="0"/>
        <w:ind w:left="0"/>
        <w:jc w:val="left"/>
      </w:pPr>
      <w:r>
        <w:rPr>
          <w:rFonts w:ascii="Consolas"/>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275"/>
    <w:bookmarkStart w:name="z293" w:id="276"/>
    <w:p>
      <w:pPr>
        <w:spacing w:after="0"/>
        <w:ind w:left="0"/>
        <w:jc w:val="left"/>
      </w:pPr>
    </w:p>
    <w:bookmarkEnd w:id="276"/>
    <w:p>
      <w:pPr>
        <w:spacing w:after="0"/>
        <w:ind w:left="0"/>
        <w:jc w:val="left"/>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w:t>
            </w:r>
            <w:r>
              <w:br/>
            </w:r>
            <w:r>
              <w:rPr>
                <w:rFonts w:ascii="Consolas"/>
                <w:b w:val="false"/>
                <w:i w:val="false"/>
                <w:color w:val="000000"/>
                <w:sz w:val="20"/>
              </w:rPr>
              <w:t>балалардың мүлкіне иелік ету</w:t>
            </w:r>
            <w:r>
              <w:br/>
            </w:r>
            <w:r>
              <w:rPr>
                <w:rFonts w:ascii="Consolas"/>
                <w:b w:val="false"/>
                <w:i w:val="false"/>
                <w:color w:val="000000"/>
                <w:sz w:val="20"/>
              </w:rPr>
              <w:t xml:space="preserve">және кәмелетке толмаған </w:t>
            </w:r>
            <w:r>
              <w:br/>
            </w:r>
            <w:r>
              <w:rPr>
                <w:rFonts w:ascii="Consolas"/>
                <w:b w:val="false"/>
                <w:i w:val="false"/>
                <w:color w:val="000000"/>
                <w:sz w:val="20"/>
              </w:rPr>
              <w:t>балаларға мұра ресімдеу үшін</w:t>
            </w:r>
            <w:r>
              <w:br/>
            </w:r>
            <w:r>
              <w:rPr>
                <w:rFonts w:ascii="Consolas"/>
                <w:b w:val="false"/>
                <w:i w:val="false"/>
                <w:color w:val="000000"/>
                <w:sz w:val="20"/>
              </w:rPr>
              <w:t xml:space="preserve">анықтамалар беру" мемлекеттік </w:t>
            </w:r>
            <w:r>
              <w:br/>
            </w:r>
            <w:r>
              <w:rPr>
                <w:rFonts w:ascii="Consolas"/>
                <w:b w:val="false"/>
                <w:i w:val="false"/>
                <w:color w:val="000000"/>
                <w:sz w:val="20"/>
              </w:rPr>
              <w:t xml:space="preserve">көрсетілетін қызмет </w:t>
            </w:r>
            <w:r>
              <w:br/>
            </w:r>
            <w:r>
              <w:rPr>
                <w:rFonts w:ascii="Consolas"/>
                <w:b w:val="false"/>
                <w:i w:val="false"/>
                <w:color w:val="000000"/>
                <w:sz w:val="20"/>
              </w:rPr>
              <w:t>регламентіне 2-қосымша</w:t>
            </w:r>
          </w:p>
        </w:tc>
      </w:tr>
    </w:tbl>
    <w:bookmarkStart w:name="z295" w:id="27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77"/>
    <w:bookmarkStart w:name="z296" w:id="278"/>
    <w:p>
      <w:pPr>
        <w:spacing w:after="0"/>
        <w:ind w:left="0"/>
        <w:jc w:val="left"/>
      </w:pPr>
    </w:p>
    <w:bookmarkEnd w:id="278"/>
    <w:p>
      <w:pPr>
        <w:spacing w:after="0"/>
        <w:ind w:left="0"/>
        <w:jc w:val="left"/>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67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w:t>
            </w:r>
            <w:r>
              <w:br/>
            </w:r>
            <w:r>
              <w:rPr>
                <w:rFonts w:ascii="Consolas"/>
                <w:b w:val="false"/>
                <w:i w:val="false"/>
                <w:color w:val="000000"/>
                <w:sz w:val="20"/>
              </w:rPr>
              <w:t>балалардың мүлкіне иелік ету</w:t>
            </w:r>
            <w:r>
              <w:br/>
            </w:r>
            <w:r>
              <w:rPr>
                <w:rFonts w:ascii="Consolas"/>
                <w:b w:val="false"/>
                <w:i w:val="false"/>
                <w:color w:val="000000"/>
                <w:sz w:val="20"/>
              </w:rPr>
              <w:t>және кәмелетке толмаған</w:t>
            </w:r>
            <w:r>
              <w:br/>
            </w:r>
            <w:r>
              <w:rPr>
                <w:rFonts w:ascii="Consolas"/>
                <w:b w:val="false"/>
                <w:i w:val="false"/>
                <w:color w:val="000000"/>
                <w:sz w:val="20"/>
              </w:rPr>
              <w:t>балаларға мұра ресімдеу үшін</w:t>
            </w:r>
            <w:r>
              <w:br/>
            </w:r>
            <w:r>
              <w:rPr>
                <w:rFonts w:ascii="Consolas"/>
                <w:b w:val="false"/>
                <w:i w:val="false"/>
                <w:color w:val="000000"/>
                <w:sz w:val="20"/>
              </w:rPr>
              <w:t>анықтамалар беру"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3-қосымша</w:t>
            </w:r>
          </w:p>
        </w:tc>
      </w:tr>
    </w:tbl>
    <w:bookmarkStart w:name="z298" w:id="27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79"/>
    <w:bookmarkStart w:name="z299" w:id="280"/>
    <w:p>
      <w:pPr>
        <w:spacing w:after="0"/>
        <w:ind w:left="0"/>
        <w:jc w:val="left"/>
      </w:pPr>
    </w:p>
    <w:bookmarkEnd w:id="280"/>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301" w:id="281"/>
    <w:p>
      <w:pPr>
        <w:spacing w:after="0"/>
        <w:ind w:left="0"/>
        <w:jc w:val="left"/>
      </w:pPr>
      <w:r>
        <w:rPr>
          <w:rFonts w:ascii="Consolas"/>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81"/>
    <w:bookmarkStart w:name="z302" w:id="282"/>
    <w:p>
      <w:pPr>
        <w:spacing w:after="0"/>
        <w:ind w:left="0"/>
        <w:jc w:val="left"/>
      </w:pPr>
      <w:r>
        <w:rPr>
          <w:rFonts w:ascii="Consolas"/>
          <w:b/>
          <w:i w:val="false"/>
          <w:color w:val="000000"/>
        </w:rPr>
        <w:t xml:space="preserve"> 1. Жалпы ережелер</w:t>
      </w:r>
    </w:p>
    <w:bookmarkEnd w:id="282"/>
    <w:bookmarkStart w:name="z303" w:id="283"/>
    <w:p>
      <w:pPr>
        <w:spacing w:after="0"/>
        <w:ind w:left="0"/>
        <w:jc w:val="left"/>
      </w:pPr>
      <w:r>
        <w:rPr>
          <w:rFonts w:ascii="Consolas"/>
          <w:b w:val="false"/>
          <w:i w:val="false"/>
          <w:color w:val="000000"/>
          <w:sz w:val="20"/>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w:t>
      </w:r>
    </w:p>
    <w:bookmarkEnd w:id="283"/>
    <w:bookmarkStart w:name="z304" w:id="28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284"/>
    <w:bookmarkStart w:name="z305" w:id="285"/>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285"/>
    <w:bookmarkStart w:name="z306" w:id="286"/>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86"/>
    <w:bookmarkStart w:name="z307" w:id="28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287"/>
    <w:bookmarkStart w:name="z308" w:id="288"/>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288"/>
    <w:bookmarkStart w:name="z309" w:id="289"/>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289"/>
    <w:bookmarkStart w:name="z310" w:id="290"/>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Consolas"/>
          <w:b w:val="false"/>
          <w:i w:val="false"/>
          <w:color w:val="000000"/>
          <w:sz w:val="20"/>
        </w:rPr>
        <w:t>4-қосымшасына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290"/>
    <w:bookmarkStart w:name="z311" w:id="291"/>
    <w:p>
      <w:pPr>
        <w:spacing w:after="0"/>
        <w:ind w:left="0"/>
        <w:jc w:val="left"/>
      </w:pPr>
      <w:r>
        <w:rPr>
          <w:rFonts w:ascii="Consolas"/>
          <w:b w:val="false"/>
          <w:i w:val="false"/>
          <w:color w:val="000000"/>
          <w:sz w:val="20"/>
        </w:rPr>
        <w:t>
      3. Мемлекеттік қызмет көрсетудің нәтижесі:</w:t>
      </w:r>
    </w:p>
    <w:bookmarkEnd w:id="291"/>
    <w:bookmarkStart w:name="z312" w:id="292"/>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(бұдан әрі – анықтама)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292"/>
    <w:bookmarkStart w:name="z313" w:id="293"/>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93"/>
    <w:bookmarkStart w:name="z314" w:id="294"/>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4"/>
    <w:bookmarkStart w:name="z315" w:id="29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295"/>
    <w:bookmarkStart w:name="z316" w:id="296"/>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w:t>
      </w:r>
      <w:r>
        <w:rPr>
          <w:rFonts w:ascii="Consolas"/>
          <w:b w:val="false"/>
          <w:i w:val="false"/>
          <w:color w:val="000000"/>
          <w:sz w:val="20"/>
        </w:rPr>
        <w:t xml:space="preserve">, </w:t>
      </w:r>
      <w:r>
        <w:rPr>
          <w:rFonts w:ascii="Consolas"/>
          <w:b w:val="false"/>
          <w:i w:val="false"/>
          <w:color w:val="000000"/>
          <w:sz w:val="20"/>
        </w:rPr>
        <w:t>3-қосымшаларына</w:t>
      </w:r>
      <w:r>
        <w:rPr>
          <w:rFonts w:ascii="Consolas"/>
          <w:b w:val="false"/>
          <w:i w:val="false"/>
          <w:color w:val="000000"/>
          <w:sz w:val="20"/>
        </w:rPr>
        <w:t xml:space="preserve"> сәйкес нысан бойынша өтініш;</w:t>
      </w:r>
    </w:p>
    <w:bookmarkEnd w:id="296"/>
    <w:bookmarkStart w:name="z317" w:id="297"/>
    <w:p>
      <w:pPr>
        <w:spacing w:after="0"/>
        <w:ind w:left="0"/>
        <w:jc w:val="left"/>
      </w:pPr>
      <w:r>
        <w:rPr>
          <w:rFonts w:ascii="Consolas"/>
          <w:b w:val="false"/>
          <w:i w:val="false"/>
          <w:color w:val="000000"/>
          <w:sz w:val="20"/>
        </w:rPr>
        <w:t>
      портал арқылы жүгінген кезде: көрсетілетін қызметті алушының ЭЦҚ-сымен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297"/>
    <w:bookmarkStart w:name="z318" w:id="29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298"/>
    <w:bookmarkStart w:name="z319" w:id="29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299"/>
    <w:bookmarkStart w:name="z320" w:id="30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00"/>
    <w:bookmarkStart w:name="z321" w:id="301"/>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 дайындайды;</w:t>
      </w:r>
    </w:p>
    <w:bookmarkEnd w:id="301"/>
    <w:bookmarkStart w:name="z322" w:id="302"/>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 бас тарту туралы дәлелді жауапқа қол қояды;</w:t>
      </w:r>
    </w:p>
    <w:bookmarkEnd w:id="302"/>
    <w:bookmarkStart w:name="z323" w:id="303"/>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303"/>
    <w:bookmarkStart w:name="z324" w:id="30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304"/>
    <w:bookmarkStart w:name="z325" w:id="30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беруі;</w:t>
      </w:r>
    </w:p>
    <w:bookmarkEnd w:id="305"/>
    <w:bookmarkStart w:name="z326" w:id="30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06"/>
    <w:bookmarkStart w:name="z327" w:id="30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307"/>
    <w:bookmarkStart w:name="z328" w:id="30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308"/>
    <w:bookmarkStart w:name="z329" w:id="30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309"/>
    <w:bookmarkStart w:name="z330" w:id="31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0"/>
    <w:bookmarkStart w:name="z331" w:id="31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11"/>
    <w:bookmarkStart w:name="z332" w:id="312"/>
    <w:p>
      <w:pPr>
        <w:spacing w:after="0"/>
        <w:ind w:left="0"/>
        <w:jc w:val="left"/>
      </w:pPr>
      <w:r>
        <w:rPr>
          <w:rFonts w:ascii="Consolas"/>
          <w:b w:val="false"/>
          <w:i w:val="false"/>
          <w:color w:val="000000"/>
          <w:sz w:val="20"/>
        </w:rPr>
        <w:t>
      1) көрсетілетін қызметті берушінің кеңсе қызметкері;</w:t>
      </w:r>
    </w:p>
    <w:bookmarkEnd w:id="312"/>
    <w:bookmarkStart w:name="z333" w:id="313"/>
    <w:p>
      <w:pPr>
        <w:spacing w:after="0"/>
        <w:ind w:left="0"/>
        <w:jc w:val="left"/>
      </w:pPr>
      <w:r>
        <w:rPr>
          <w:rFonts w:ascii="Consolas"/>
          <w:b w:val="false"/>
          <w:i w:val="false"/>
          <w:color w:val="000000"/>
          <w:sz w:val="20"/>
        </w:rPr>
        <w:t xml:space="preserve">
      2) көрсетілетін қызметті берушінің басшысы; </w:t>
      </w:r>
    </w:p>
    <w:bookmarkEnd w:id="313"/>
    <w:bookmarkStart w:name="z334" w:id="314"/>
    <w:p>
      <w:pPr>
        <w:spacing w:after="0"/>
        <w:ind w:left="0"/>
        <w:jc w:val="left"/>
      </w:pPr>
      <w:r>
        <w:rPr>
          <w:rFonts w:ascii="Consolas"/>
          <w:b w:val="false"/>
          <w:i w:val="false"/>
          <w:color w:val="000000"/>
          <w:sz w:val="20"/>
        </w:rPr>
        <w:t>
      3) көрсетілетін қызметті берушінің жауапты орындаушысы.</w:t>
      </w:r>
    </w:p>
    <w:bookmarkEnd w:id="314"/>
    <w:bookmarkStart w:name="z335" w:id="31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315"/>
    <w:bookmarkStart w:name="z336" w:id="31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6"/>
    <w:bookmarkStart w:name="z337" w:id="31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17"/>
    <w:bookmarkStart w:name="z338" w:id="31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w:t>
      </w:r>
      <w:r>
        <w:rPr>
          <w:rFonts w:ascii="Consolas"/>
          <w:b w:val="false"/>
          <w:i w:val="false"/>
          <w:color w:val="000000"/>
          <w:sz w:val="20"/>
        </w:rPr>
        <w:t xml:space="preserve">, </w:t>
      </w:r>
      <w:r>
        <w:rPr>
          <w:rFonts w:ascii="Consolas"/>
          <w:b w:val="false"/>
          <w:i w:val="false"/>
          <w:color w:val="000000"/>
          <w:sz w:val="20"/>
        </w:rPr>
        <w:t>3 -қосымшаларына</w:t>
      </w:r>
      <w:r>
        <w:rPr>
          <w:rFonts w:ascii="Consolas"/>
          <w:b w:val="false"/>
          <w:i w:val="false"/>
          <w:color w:val="000000"/>
          <w:sz w:val="20"/>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318"/>
    <w:bookmarkStart w:name="z339" w:id="319"/>
    <w:p>
      <w:pPr>
        <w:spacing w:after="0"/>
        <w:ind w:left="0"/>
        <w:jc w:val="left"/>
      </w:pPr>
      <w:r>
        <w:rPr>
          <w:rFonts w:ascii="Consolas"/>
          <w:b w:val="false"/>
          <w:i w:val="false"/>
          <w:color w:val="000000"/>
          <w:sz w:val="20"/>
        </w:rPr>
        <w:t>
      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19"/>
    <w:bookmarkStart w:name="z340" w:id="320"/>
    <w:p>
      <w:pPr>
        <w:spacing w:after="0"/>
        <w:ind w:left="0"/>
        <w:jc w:val="left"/>
      </w:pPr>
      <w:r>
        <w:rPr>
          <w:rFonts w:ascii="Consolas"/>
          <w:b w:val="false"/>
          <w:i w:val="false"/>
          <w:color w:val="000000"/>
          <w:sz w:val="20"/>
        </w:rPr>
        <w:t>
      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20"/>
    <w:bookmarkStart w:name="z341" w:id="32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p>
    <w:bookmarkEnd w:id="321"/>
    <w:bookmarkStart w:name="z342" w:id="32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22"/>
    <w:bookmarkStart w:name="z343" w:id="32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p>
    <w:bookmarkEnd w:id="323"/>
    <w:bookmarkStart w:name="z344" w:id="32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p>
    <w:bookmarkEnd w:id="324"/>
    <w:bookmarkStart w:name="z345" w:id="32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325"/>
    <w:bookmarkStart w:name="z346" w:id="32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326"/>
    <w:bookmarkStart w:name="z347" w:id="32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327"/>
    <w:bookmarkStart w:name="z348" w:id="32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328"/>
    <w:bookmarkStart w:name="z349" w:id="32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329"/>
    <w:bookmarkStart w:name="z350" w:id="33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 бас тарту туралы дәлелді жауапты) алуы (2 минут ішінде);</w:t>
      </w:r>
    </w:p>
    <w:bookmarkEnd w:id="330"/>
    <w:bookmarkStart w:name="z351" w:id="33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31"/>
    <w:bookmarkStart w:name="z352" w:id="33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32"/>
    <w:bookmarkStart w:name="z353" w:id="33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33"/>
    <w:bookmarkStart w:name="z354" w:id="33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тексеріледі;</w:t>
      </w:r>
    </w:p>
    <w:bookmarkEnd w:id="334"/>
    <w:bookmarkStart w:name="z355" w:id="33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335"/>
    <w:bookmarkStart w:name="z356" w:id="336"/>
    <w:p>
      <w:pPr>
        <w:spacing w:after="0"/>
        <w:ind w:left="0"/>
        <w:jc w:val="left"/>
      </w:pPr>
      <w:r>
        <w:rPr>
          <w:rFonts w:ascii="Consolas"/>
          <w:b w:val="false"/>
          <w:i w:val="false"/>
          <w:color w:val="000000"/>
          <w:sz w:val="20"/>
        </w:rPr>
        <w:t xml:space="preserve">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336"/>
    <w:bookmarkStart w:name="z357" w:id="33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337"/>
    <w:bookmarkStart w:name="z358" w:id="33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338"/>
    <w:bookmarkStart w:name="z359" w:id="33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339"/>
    <w:bookmarkStart w:name="z360" w:id="34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340"/>
    <w:bookmarkStart w:name="z361" w:id="34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341"/>
    <w:bookmarkStart w:name="z362" w:id="342"/>
    <w:p>
      <w:pPr>
        <w:spacing w:after="0"/>
        <w:ind w:left="0"/>
        <w:jc w:val="left"/>
      </w:pPr>
      <w:r>
        <w:rPr>
          <w:rFonts w:ascii="Consolas"/>
          <w:b w:val="false"/>
          <w:i w:val="false"/>
          <w:color w:val="000000"/>
          <w:sz w:val="20"/>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342"/>
    <w:bookmarkStart w:name="z363" w:id="34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343"/>
    <w:bookmarkStart w:name="z364" w:id="34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балаларға</w:t>
            </w:r>
            <w:r>
              <w:br/>
            </w:r>
            <w:r>
              <w:rPr>
                <w:rFonts w:ascii="Consolas"/>
                <w:b w:val="false"/>
                <w:i w:val="false"/>
                <w:color w:val="000000"/>
                <w:sz w:val="20"/>
              </w:rPr>
              <w:t>меншік құқығында тиесілі</w:t>
            </w:r>
            <w:r>
              <w:br/>
            </w:r>
            <w:r>
              <w:rPr>
                <w:rFonts w:ascii="Consolas"/>
                <w:b w:val="false"/>
                <w:i w:val="false"/>
                <w:color w:val="000000"/>
                <w:sz w:val="20"/>
              </w:rPr>
              <w:t>мүлікпен жасалатын</w:t>
            </w:r>
            <w:r>
              <w:br/>
            </w:r>
            <w:r>
              <w:rPr>
                <w:rFonts w:ascii="Consolas"/>
                <w:b w:val="false"/>
                <w:i w:val="false"/>
                <w:color w:val="000000"/>
                <w:sz w:val="20"/>
              </w:rPr>
              <w:t>мәмілелерді ресімдеу үшін</w:t>
            </w:r>
            <w:r>
              <w:br/>
            </w:r>
            <w:r>
              <w:rPr>
                <w:rFonts w:ascii="Consolas"/>
                <w:b w:val="false"/>
                <w:i w:val="false"/>
                <w:color w:val="000000"/>
                <w:sz w:val="20"/>
              </w:rPr>
              <w:t>қорғаншылық немесе</w:t>
            </w:r>
            <w:r>
              <w:br/>
            </w:r>
            <w:r>
              <w:rPr>
                <w:rFonts w:ascii="Consolas"/>
                <w:b w:val="false"/>
                <w:i w:val="false"/>
                <w:color w:val="000000"/>
                <w:sz w:val="20"/>
              </w:rPr>
              <w:t>қамқоршылық бойынша</w:t>
            </w:r>
            <w:r>
              <w:br/>
            </w:r>
            <w:r>
              <w:rPr>
                <w:rFonts w:ascii="Consolas"/>
                <w:b w:val="false"/>
                <w:i w:val="false"/>
                <w:color w:val="000000"/>
                <w:sz w:val="20"/>
              </w:rPr>
              <w:t>функцияларды жүзеге асыратын</w:t>
            </w:r>
            <w:r>
              <w:br/>
            </w:r>
            <w:r>
              <w:rPr>
                <w:rFonts w:ascii="Consolas"/>
                <w:b w:val="false"/>
                <w:i w:val="false"/>
                <w:color w:val="000000"/>
                <w:sz w:val="20"/>
              </w:rPr>
              <w:t>органдардың анықтамаларын</w:t>
            </w:r>
            <w:r>
              <w:br/>
            </w:r>
            <w:r>
              <w:rPr>
                <w:rFonts w:ascii="Consolas"/>
                <w:b w:val="false"/>
                <w:i w:val="false"/>
                <w:color w:val="000000"/>
                <w:sz w:val="20"/>
              </w:rPr>
              <w:t>беру" мемлекеттік көрсетілетін</w:t>
            </w:r>
            <w:r>
              <w:br/>
            </w:r>
            <w:r>
              <w:rPr>
                <w:rFonts w:ascii="Consolas"/>
                <w:b w:val="false"/>
                <w:i w:val="false"/>
                <w:color w:val="000000"/>
                <w:sz w:val="20"/>
              </w:rPr>
              <w:t>қызмет регламентіне 1-қосымша</w:t>
            </w:r>
          </w:p>
        </w:tc>
      </w:tr>
    </w:tbl>
    <w:bookmarkStart w:name="z366" w:id="345"/>
    <w:p>
      <w:pPr>
        <w:spacing w:after="0"/>
        <w:ind w:left="0"/>
        <w:jc w:val="left"/>
      </w:pPr>
      <w:r>
        <w:rPr>
          <w:rFonts w:ascii="Consolas"/>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345"/>
    <w:bookmarkStart w:name="z367" w:id="346"/>
    <w:p>
      <w:pPr>
        <w:spacing w:after="0"/>
        <w:ind w:left="0"/>
        <w:jc w:val="left"/>
      </w:pPr>
    </w:p>
    <w:bookmarkEnd w:id="346"/>
    <w:p>
      <w:pPr>
        <w:spacing w:after="0"/>
        <w:ind w:left="0"/>
        <w:jc w:val="left"/>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886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балаларға</w:t>
            </w:r>
            <w:r>
              <w:br/>
            </w:r>
            <w:r>
              <w:rPr>
                <w:rFonts w:ascii="Consolas"/>
                <w:b w:val="false"/>
                <w:i w:val="false"/>
                <w:color w:val="000000"/>
                <w:sz w:val="20"/>
              </w:rPr>
              <w:t>меншік құқығында тиесілі</w:t>
            </w:r>
            <w:r>
              <w:br/>
            </w:r>
            <w:r>
              <w:rPr>
                <w:rFonts w:ascii="Consolas"/>
                <w:b w:val="false"/>
                <w:i w:val="false"/>
                <w:color w:val="000000"/>
                <w:sz w:val="20"/>
              </w:rPr>
              <w:t>мүлікпен жасалатын</w:t>
            </w:r>
            <w:r>
              <w:br/>
            </w:r>
            <w:r>
              <w:rPr>
                <w:rFonts w:ascii="Consolas"/>
                <w:b w:val="false"/>
                <w:i w:val="false"/>
                <w:color w:val="000000"/>
                <w:sz w:val="20"/>
              </w:rPr>
              <w:t>мәмілелерді ресімдеу үшін</w:t>
            </w:r>
            <w:r>
              <w:br/>
            </w:r>
            <w:r>
              <w:rPr>
                <w:rFonts w:ascii="Consolas"/>
                <w:b w:val="false"/>
                <w:i w:val="false"/>
                <w:color w:val="000000"/>
                <w:sz w:val="20"/>
              </w:rPr>
              <w:t>қорғаншылық немесе</w:t>
            </w:r>
            <w:r>
              <w:br/>
            </w:r>
            <w:r>
              <w:rPr>
                <w:rFonts w:ascii="Consolas"/>
                <w:b w:val="false"/>
                <w:i w:val="false"/>
                <w:color w:val="000000"/>
                <w:sz w:val="20"/>
              </w:rPr>
              <w:t>қамқоршылық бойынша</w:t>
            </w:r>
            <w:r>
              <w:br/>
            </w:r>
            <w:r>
              <w:rPr>
                <w:rFonts w:ascii="Consolas"/>
                <w:b w:val="false"/>
                <w:i w:val="false"/>
                <w:color w:val="000000"/>
                <w:sz w:val="20"/>
              </w:rPr>
              <w:t>функцияларды жүзеге асыратын</w:t>
            </w:r>
            <w:r>
              <w:br/>
            </w:r>
            <w:r>
              <w:rPr>
                <w:rFonts w:ascii="Consolas"/>
                <w:b w:val="false"/>
                <w:i w:val="false"/>
                <w:color w:val="000000"/>
                <w:sz w:val="20"/>
              </w:rPr>
              <w:t>органдардың анықтамаларын</w:t>
            </w:r>
            <w:r>
              <w:br/>
            </w:r>
            <w:r>
              <w:rPr>
                <w:rFonts w:ascii="Consolas"/>
                <w:b w:val="false"/>
                <w:i w:val="false"/>
                <w:color w:val="000000"/>
                <w:sz w:val="20"/>
              </w:rPr>
              <w:t>беру" мемлекеттік көрсетілетін</w:t>
            </w:r>
            <w:r>
              <w:br/>
            </w:r>
            <w:r>
              <w:rPr>
                <w:rFonts w:ascii="Consolas"/>
                <w:b w:val="false"/>
                <w:i w:val="false"/>
                <w:color w:val="000000"/>
                <w:sz w:val="20"/>
              </w:rPr>
              <w:t>қызмет регламентіне 2-қосымша</w:t>
            </w:r>
          </w:p>
        </w:tc>
      </w:tr>
    </w:tbl>
    <w:bookmarkStart w:name="z369" w:id="34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47"/>
    <w:bookmarkStart w:name="z370" w:id="348"/>
    <w:p>
      <w:pPr>
        <w:spacing w:after="0"/>
        <w:ind w:left="0"/>
        <w:jc w:val="left"/>
      </w:pPr>
    </w:p>
    <w:bookmarkEnd w:id="348"/>
    <w:p>
      <w:pPr>
        <w:spacing w:after="0"/>
        <w:ind w:left="0"/>
        <w:jc w:val="left"/>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180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"Кәмелетке толмаған балаларға</w:t>
            </w:r>
            <w:r>
              <w:br/>
            </w:r>
            <w:r>
              <w:rPr>
                <w:rFonts w:ascii="Consolas"/>
                <w:b w:val="false"/>
                <w:i w:val="false"/>
                <w:color w:val="000000"/>
                <w:sz w:val="20"/>
              </w:rPr>
              <w:t>меншік құқығында тиесілі</w:t>
            </w:r>
            <w:r>
              <w:br/>
            </w:r>
            <w:r>
              <w:rPr>
                <w:rFonts w:ascii="Consolas"/>
                <w:b w:val="false"/>
                <w:i w:val="false"/>
                <w:color w:val="000000"/>
                <w:sz w:val="20"/>
              </w:rPr>
              <w:t>мүлікпен жасалатын</w:t>
            </w:r>
            <w:r>
              <w:br/>
            </w:r>
            <w:r>
              <w:rPr>
                <w:rFonts w:ascii="Consolas"/>
                <w:b w:val="false"/>
                <w:i w:val="false"/>
                <w:color w:val="000000"/>
                <w:sz w:val="20"/>
              </w:rPr>
              <w:t xml:space="preserve">мәмілелерді ресімдеу үшін </w:t>
            </w:r>
            <w:r>
              <w:br/>
            </w:r>
            <w:r>
              <w:rPr>
                <w:rFonts w:ascii="Consolas"/>
                <w:b w:val="false"/>
                <w:i w:val="false"/>
                <w:color w:val="000000"/>
                <w:sz w:val="20"/>
              </w:rPr>
              <w:t>қорғаншылық немесе</w:t>
            </w:r>
            <w:r>
              <w:br/>
            </w:r>
            <w:r>
              <w:rPr>
                <w:rFonts w:ascii="Consolas"/>
                <w:b w:val="false"/>
                <w:i w:val="false"/>
                <w:color w:val="000000"/>
                <w:sz w:val="20"/>
              </w:rPr>
              <w:t xml:space="preserve">қамқоршылық бойынша </w:t>
            </w:r>
            <w:r>
              <w:br/>
            </w:r>
            <w:r>
              <w:rPr>
                <w:rFonts w:ascii="Consolas"/>
                <w:b w:val="false"/>
                <w:i w:val="false"/>
                <w:color w:val="000000"/>
                <w:sz w:val="20"/>
              </w:rPr>
              <w:t>функцияларды жүзеге асыратын</w:t>
            </w:r>
            <w:r>
              <w:br/>
            </w:r>
            <w:r>
              <w:rPr>
                <w:rFonts w:ascii="Consolas"/>
                <w:b w:val="false"/>
                <w:i w:val="false"/>
                <w:color w:val="000000"/>
                <w:sz w:val="20"/>
              </w:rPr>
              <w:t xml:space="preserve">органдардың анықтамаларын </w:t>
            </w:r>
            <w:r>
              <w:br/>
            </w:r>
            <w:r>
              <w:rPr>
                <w:rFonts w:ascii="Consolas"/>
                <w:b w:val="false"/>
                <w:i w:val="false"/>
                <w:color w:val="000000"/>
                <w:sz w:val="20"/>
              </w:rPr>
              <w:t>беру" мемлекеттік көрсетілетін</w:t>
            </w:r>
            <w:r>
              <w:br/>
            </w:r>
            <w:r>
              <w:rPr>
                <w:rFonts w:ascii="Consolas"/>
                <w:b w:val="false"/>
                <w:i w:val="false"/>
                <w:color w:val="000000"/>
                <w:sz w:val="20"/>
              </w:rPr>
              <w:t>қызмет регламентіне 3-қосымша</w:t>
            </w:r>
          </w:p>
        </w:tc>
      </w:tr>
    </w:tbl>
    <w:bookmarkStart w:name="z372" w:id="34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349"/>
    <w:bookmarkStart w:name="z373" w:id="350"/>
    <w:p>
      <w:pPr>
        <w:spacing w:after="0"/>
        <w:ind w:left="0"/>
        <w:jc w:val="left"/>
      </w:pPr>
    </w:p>
    <w:bookmarkEnd w:id="350"/>
    <w:p>
      <w:pPr>
        <w:spacing w:after="0"/>
        <w:ind w:left="0"/>
        <w:jc w:val="left"/>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375" w:id="351"/>
    <w:p>
      <w:pPr>
        <w:spacing w:after="0"/>
        <w:ind w:left="0"/>
        <w:jc w:val="left"/>
      </w:pPr>
      <w:r>
        <w:rPr>
          <w:rFonts w:ascii="Consolas"/>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351"/>
    <w:bookmarkStart w:name="z376" w:id="352"/>
    <w:p>
      <w:pPr>
        <w:spacing w:after="0"/>
        <w:ind w:left="0"/>
        <w:jc w:val="left"/>
      </w:pPr>
      <w:r>
        <w:rPr>
          <w:rFonts w:ascii="Consolas"/>
          <w:b/>
          <w:i w:val="false"/>
          <w:color w:val="000000"/>
        </w:rPr>
        <w:t xml:space="preserve"> 1. Жалпы ережелер</w:t>
      </w:r>
    </w:p>
    <w:bookmarkEnd w:id="352"/>
    <w:bookmarkStart w:name="z377" w:id="353"/>
    <w:p>
      <w:pPr>
        <w:spacing w:after="0"/>
        <w:ind w:left="0"/>
        <w:jc w:val="left"/>
      </w:pPr>
      <w:r>
        <w:rPr>
          <w:rFonts w:ascii="Consolas"/>
          <w:b w:val="false"/>
          <w:i w:val="false"/>
          <w:color w:val="000000"/>
          <w:sz w:val="20"/>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w:t>
      </w:r>
    </w:p>
    <w:bookmarkEnd w:id="353"/>
    <w:bookmarkStart w:name="z378" w:id="35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354"/>
    <w:bookmarkStart w:name="z379" w:id="355"/>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355"/>
    <w:bookmarkStart w:name="z380" w:id="356"/>
    <w:p>
      <w:pPr>
        <w:spacing w:after="0"/>
        <w:ind w:left="0"/>
        <w:jc w:val="left"/>
      </w:pPr>
      <w:r>
        <w:rPr>
          <w:rFonts w:ascii="Consolas"/>
          <w:b w:val="false"/>
          <w:i w:val="false"/>
          <w:color w:val="000000"/>
          <w:sz w:val="20"/>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356"/>
    <w:bookmarkStart w:name="z381" w:id="35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357"/>
    <w:bookmarkStart w:name="z382" w:id="358"/>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358"/>
    <w:bookmarkStart w:name="z383" w:id="359"/>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359"/>
    <w:bookmarkStart w:name="z384" w:id="360"/>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Consolas"/>
          <w:b w:val="false"/>
          <w:i w:val="false"/>
          <w:color w:val="000000"/>
          <w:sz w:val="20"/>
        </w:rPr>
        <w:t>3-қосымшасына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360"/>
    <w:bookmarkStart w:name="z385" w:id="361"/>
    <w:p>
      <w:pPr>
        <w:spacing w:after="0"/>
        <w:ind w:left="0"/>
        <w:jc w:val="left"/>
      </w:pPr>
      <w:r>
        <w:rPr>
          <w:rFonts w:ascii="Consolas"/>
          <w:b w:val="false"/>
          <w:i w:val="false"/>
          <w:color w:val="000000"/>
          <w:sz w:val="20"/>
        </w:rPr>
        <w:t>
      3. Мемлекеттік қызмет көрсетудің нәтижесі:</w:t>
      </w:r>
    </w:p>
    <w:bookmarkEnd w:id="361"/>
    <w:bookmarkStart w:name="z386" w:id="362"/>
    <w:p>
      <w:pPr>
        <w:spacing w:after="0"/>
        <w:ind w:left="0"/>
        <w:jc w:val="left"/>
      </w:pPr>
      <w:r>
        <w:rPr>
          <w:rFonts w:ascii="Consolas"/>
          <w:b w:val="false"/>
          <w:i w:val="false"/>
          <w:color w:val="000000"/>
          <w:sz w:val="20"/>
        </w:rPr>
        <w:t xml:space="preserve">
      1) Мемлекеттік корпорацияға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мен негіздер бойынша мемлекеттік қызмет көрсетуден бас тарту туралы дәлелді жауап (бұдан әрі – бас тарту туралы дәлелді жауап);</w:t>
      </w:r>
    </w:p>
    <w:bookmarkEnd w:id="362"/>
    <w:bookmarkStart w:name="z387" w:id="363"/>
    <w:p>
      <w:pPr>
        <w:spacing w:after="0"/>
        <w:ind w:left="0"/>
        <w:jc w:val="left"/>
      </w:pPr>
      <w:r>
        <w:rPr>
          <w:rFonts w:ascii="Consolas"/>
          <w:b w:val="false"/>
          <w:i w:val="false"/>
          <w:color w:val="000000"/>
          <w:sz w:val="20"/>
        </w:rPr>
        <w:t>
      2) портал арқылы өтініш берген кезде: анықтама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363"/>
    <w:bookmarkStart w:name="z388" w:id="364"/>
    <w:p>
      <w:pPr>
        <w:spacing w:after="0"/>
        <w:ind w:left="0"/>
        <w:jc w:val="left"/>
      </w:pPr>
      <w:r>
        <w:rPr>
          <w:rFonts w:ascii="Consolas"/>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64"/>
    <w:bookmarkStart w:name="z389" w:id="36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365"/>
    <w:bookmarkStart w:name="z390" w:id="366"/>
    <w:p>
      <w:pPr>
        <w:spacing w:after="0"/>
        <w:ind w:left="0"/>
        <w:jc w:val="left"/>
      </w:pPr>
      <w:r>
        <w:rPr>
          <w:rFonts w:ascii="Consolas"/>
          <w:b w:val="false"/>
          <w:i w:val="false"/>
          <w:color w:val="000000"/>
          <w:sz w:val="20"/>
        </w:rPr>
        <w:t xml:space="preserve">
      Мемлекеттік корпорацияға жүгінген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қамқоршының немесе қорғаншының жәрдемақы тағайындау үшін өтініші;</w:t>
      </w:r>
    </w:p>
    <w:bookmarkEnd w:id="366"/>
    <w:bookmarkStart w:name="z391" w:id="367"/>
    <w:p>
      <w:pPr>
        <w:spacing w:after="0"/>
        <w:ind w:left="0"/>
        <w:jc w:val="left"/>
      </w:pPr>
      <w:r>
        <w:rPr>
          <w:rFonts w:ascii="Consolas"/>
          <w:b w:val="false"/>
          <w:i w:val="false"/>
          <w:color w:val="000000"/>
          <w:sz w:val="20"/>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67"/>
    <w:bookmarkStart w:name="z392" w:id="36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368"/>
    <w:bookmarkStart w:name="z393" w:id="36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69"/>
    <w:bookmarkStart w:name="z394" w:id="37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70"/>
    <w:bookmarkStart w:name="z395" w:id="371"/>
    <w:p>
      <w:pPr>
        <w:spacing w:after="0"/>
        <w:ind w:left="0"/>
        <w:jc w:val="left"/>
      </w:pPr>
      <w:r>
        <w:rPr>
          <w:rFonts w:ascii="Consolas"/>
          <w:b w:val="false"/>
          <w:i w:val="false"/>
          <w:color w:val="000000"/>
          <w:sz w:val="20"/>
        </w:rPr>
        <w:t>
      3) көрсетілетін қызметті берушінің жауапты орындаушысы 8 (сегіз) жұмыс күні ішінде келіп түскен құжаттарды қарайды, шешімді не бас тарту туралы дәлелді жауапты дайындайды;</w:t>
      </w:r>
    </w:p>
    <w:bookmarkEnd w:id="371"/>
    <w:bookmarkStart w:name="z396" w:id="372"/>
    <w:p>
      <w:pPr>
        <w:spacing w:after="0"/>
        <w:ind w:left="0"/>
        <w:jc w:val="left"/>
      </w:pPr>
      <w:r>
        <w:rPr>
          <w:rFonts w:ascii="Consolas"/>
          <w:b w:val="false"/>
          <w:i w:val="false"/>
          <w:color w:val="000000"/>
          <w:sz w:val="20"/>
        </w:rPr>
        <w:t>
      4) көрсетілетін қызметті берушінің басшысы 15 (он бес) минут ішінде шешімге не бас тарту туралы дәлелді жауапқа қол қояды;</w:t>
      </w:r>
    </w:p>
    <w:bookmarkEnd w:id="372"/>
    <w:bookmarkStart w:name="z397" w:id="373"/>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End w:id="373"/>
    <w:bookmarkStart w:name="z398" w:id="37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374"/>
    <w:bookmarkStart w:name="z399" w:id="37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375"/>
    <w:bookmarkStart w:name="z400" w:id="37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76"/>
    <w:bookmarkStart w:name="z401" w:id="37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77"/>
    <w:bookmarkStart w:name="z402" w:id="37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 бас тарту туралы дәлелді жауапқа қол қоюы;</w:t>
      </w:r>
    </w:p>
    <w:bookmarkEnd w:id="378"/>
    <w:bookmarkStart w:name="z403" w:id="37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79"/>
    <w:bookmarkStart w:name="z404" w:id="38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0"/>
    <w:bookmarkStart w:name="z405" w:id="38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81"/>
    <w:bookmarkStart w:name="z406" w:id="382"/>
    <w:p>
      <w:pPr>
        <w:spacing w:after="0"/>
        <w:ind w:left="0"/>
        <w:jc w:val="left"/>
      </w:pPr>
      <w:r>
        <w:rPr>
          <w:rFonts w:ascii="Consolas"/>
          <w:b w:val="false"/>
          <w:i w:val="false"/>
          <w:color w:val="000000"/>
          <w:sz w:val="20"/>
        </w:rPr>
        <w:t>
      1) көрсетілетін қызметті берушінің кеңсе қызметкері;</w:t>
      </w:r>
    </w:p>
    <w:bookmarkEnd w:id="382"/>
    <w:bookmarkStart w:name="z407" w:id="383"/>
    <w:p>
      <w:pPr>
        <w:spacing w:after="0"/>
        <w:ind w:left="0"/>
        <w:jc w:val="left"/>
      </w:pPr>
      <w:r>
        <w:rPr>
          <w:rFonts w:ascii="Consolas"/>
          <w:b w:val="false"/>
          <w:i w:val="false"/>
          <w:color w:val="000000"/>
          <w:sz w:val="20"/>
        </w:rPr>
        <w:t>
      2) көрсетілетін қызметті берушінің басшысы;</w:t>
      </w:r>
    </w:p>
    <w:bookmarkEnd w:id="383"/>
    <w:bookmarkStart w:name="z408" w:id="384"/>
    <w:p>
      <w:pPr>
        <w:spacing w:after="0"/>
        <w:ind w:left="0"/>
        <w:jc w:val="left"/>
      </w:pPr>
      <w:r>
        <w:rPr>
          <w:rFonts w:ascii="Consolas"/>
          <w:b w:val="false"/>
          <w:i w:val="false"/>
          <w:color w:val="000000"/>
          <w:sz w:val="20"/>
        </w:rPr>
        <w:t>
      3) көрсетілетін қызметті берушінің жауапты орындаушысы.</w:t>
      </w:r>
    </w:p>
    <w:bookmarkEnd w:id="384"/>
    <w:bookmarkStart w:name="z409" w:id="38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385"/>
    <w:bookmarkStart w:name="z410" w:id="38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6"/>
    <w:bookmarkStart w:name="z411" w:id="38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87"/>
    <w:bookmarkStart w:name="z412" w:id="38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388"/>
    <w:bookmarkStart w:name="z413" w:id="389"/>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89"/>
    <w:bookmarkStart w:name="z414" w:id="390"/>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90"/>
    <w:bookmarkStart w:name="z415" w:id="39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391"/>
    <w:bookmarkStart w:name="z416" w:id="39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92"/>
    <w:bookmarkStart w:name="z417" w:id="39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393"/>
    <w:bookmarkStart w:name="z418" w:id="39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394"/>
    <w:bookmarkStart w:name="z419" w:id="39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395"/>
    <w:bookmarkStart w:name="z420" w:id="39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396"/>
    <w:bookmarkStart w:name="z421" w:id="39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397"/>
    <w:bookmarkStart w:name="z422" w:id="39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398"/>
    <w:bookmarkStart w:name="z423" w:id="39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399"/>
    <w:bookmarkStart w:name="z424" w:id="40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400"/>
    <w:bookmarkStart w:name="z425" w:id="401"/>
    <w:p>
      <w:pPr>
        <w:spacing w:after="0"/>
        <w:ind w:left="0"/>
        <w:jc w:val="left"/>
      </w:pPr>
      <w:r>
        <w:rPr>
          <w:rFonts w:ascii="Consolas"/>
          <w:b w:val="false"/>
          <w:i w:val="false"/>
          <w:color w:val="000000"/>
          <w:sz w:val="20"/>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01"/>
    <w:bookmarkStart w:name="z426" w:id="402"/>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02"/>
    <w:bookmarkStart w:name="z427" w:id="403"/>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03"/>
    <w:bookmarkStart w:name="z428" w:id="404"/>
    <w:p>
      <w:pPr>
        <w:spacing w:after="0"/>
        <w:ind w:left="0"/>
        <w:jc w:val="left"/>
      </w:pPr>
      <w:r>
        <w:rPr>
          <w:rFonts w:ascii="Consolas"/>
          <w:b w:val="false"/>
          <w:i w:val="false"/>
          <w:color w:val="000000"/>
          <w:sz w:val="20"/>
        </w:rPr>
        <w:t>
      3) 1-шарт – порталда ЖСН және пароль арқылы тіркелген көрсетілетін қызметті алушы мәліметтерінің дұрыстығы тексеруі;</w:t>
      </w:r>
    </w:p>
    <w:bookmarkEnd w:id="404"/>
    <w:bookmarkStart w:name="z429" w:id="405"/>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05"/>
    <w:bookmarkStart w:name="z430" w:id="406"/>
    <w:p>
      <w:pPr>
        <w:spacing w:after="0"/>
        <w:ind w:left="0"/>
        <w:jc w:val="left"/>
      </w:pPr>
      <w:r>
        <w:rPr>
          <w:rFonts w:ascii="Consolas"/>
          <w:b w:val="false"/>
          <w:i w:val="false"/>
          <w:color w:val="000000"/>
          <w:sz w:val="20"/>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06"/>
    <w:bookmarkStart w:name="z431" w:id="407"/>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07"/>
    <w:bookmarkStart w:name="z432" w:id="408"/>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08"/>
    <w:bookmarkStart w:name="z433" w:id="409"/>
    <w:p>
      <w:pPr>
        <w:spacing w:after="0"/>
        <w:ind w:left="0"/>
        <w:jc w:val="left"/>
      </w:pPr>
      <w:r>
        <w:rPr>
          <w:rFonts w:ascii="Consolas"/>
          <w:b w:val="false"/>
          <w:i w:val="false"/>
          <w:color w:val="000000"/>
          <w:sz w:val="20"/>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409"/>
    <w:bookmarkStart w:name="z434" w:id="410"/>
    <w:p>
      <w:pPr>
        <w:spacing w:after="0"/>
        <w:ind w:left="0"/>
        <w:jc w:val="left"/>
      </w:pPr>
      <w:r>
        <w:rPr>
          <w:rFonts w:ascii="Consolas"/>
          <w:b w:val="false"/>
          <w:i w:val="false"/>
          <w:color w:val="000000"/>
          <w:sz w:val="20"/>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10"/>
    <w:bookmarkStart w:name="z435" w:id="411"/>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11"/>
    <w:bookmarkStart w:name="z436" w:id="412"/>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12"/>
    <w:bookmarkStart w:name="z437" w:id="413"/>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3-қосымшасына</w:t>
      </w:r>
      <w:r>
        <w:rPr>
          <w:rFonts w:ascii="Consolas"/>
          <w:b w:val="false"/>
          <w:i w:val="false"/>
          <w:color w:val="000000"/>
          <w:sz w:val="20"/>
        </w:rPr>
        <w:t xml:space="preserve"> сәйкес диаграммада көрсетілген.</w:t>
      </w:r>
    </w:p>
    <w:bookmarkEnd w:id="413"/>
    <w:bookmarkStart w:name="z438" w:id="414"/>
    <w:p>
      <w:pPr>
        <w:spacing w:after="0"/>
        <w:ind w:left="0"/>
        <w:jc w:val="left"/>
      </w:pPr>
      <w:r>
        <w:rPr>
          <w:rFonts w:ascii="Consolas"/>
          <w:b w:val="false"/>
          <w:i w:val="false"/>
          <w:color w:val="000000"/>
          <w:sz w:val="20"/>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"Қамқоршыларға немесе</w:t>
            </w:r>
            <w:r>
              <w:br/>
            </w:r>
            <w:r>
              <w:rPr>
                <w:rFonts w:ascii="Consolas"/>
                <w:b w:val="false"/>
                <w:i w:val="false"/>
                <w:color w:val="000000"/>
                <w:sz w:val="20"/>
              </w:rPr>
              <w:t>қорғаншыларға жетім баланы</w:t>
            </w:r>
            <w:r>
              <w:br/>
            </w:r>
            <w:r>
              <w:rPr>
                <w:rFonts w:ascii="Consolas"/>
                <w:b w:val="false"/>
                <w:i w:val="false"/>
                <w:color w:val="000000"/>
                <w:sz w:val="20"/>
              </w:rPr>
              <w:t>(жетім балаларды) және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(балаларды)</w:t>
            </w:r>
            <w:r>
              <w:br/>
            </w:r>
            <w:r>
              <w:rPr>
                <w:rFonts w:ascii="Consolas"/>
                <w:b w:val="false"/>
                <w:i w:val="false"/>
                <w:color w:val="000000"/>
                <w:sz w:val="20"/>
              </w:rPr>
              <w:t>асырап-бағуға жәрдемақы</w:t>
            </w:r>
            <w:r>
              <w:br/>
            </w:r>
            <w:r>
              <w:rPr>
                <w:rFonts w:ascii="Consolas"/>
                <w:b w:val="false"/>
                <w:i w:val="false"/>
                <w:color w:val="000000"/>
                <w:sz w:val="20"/>
              </w:rPr>
              <w:t>тағайындау"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1-қосымша</w:t>
            </w:r>
          </w:p>
        </w:tc>
      </w:tr>
    </w:tbl>
    <w:bookmarkStart w:name="z440" w:id="415"/>
    <w:p>
      <w:pPr>
        <w:spacing w:after="0"/>
        <w:ind w:left="0"/>
        <w:jc w:val="left"/>
      </w:pPr>
      <w:r>
        <w:rPr>
          <w:rFonts w:ascii="Consolas"/>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415"/>
    <w:bookmarkStart w:name="z441" w:id="416"/>
    <w:p>
      <w:pPr>
        <w:spacing w:after="0"/>
        <w:ind w:left="0"/>
        <w:jc w:val="left"/>
      </w:pPr>
    </w:p>
    <w:bookmarkEnd w:id="416"/>
    <w:p>
      <w:pPr>
        <w:spacing w:after="0"/>
        <w:ind w:left="0"/>
        <w:jc w:val="left"/>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216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"Қамқоршыларға немесе</w:t>
            </w:r>
            <w:r>
              <w:br/>
            </w:r>
            <w:r>
              <w:rPr>
                <w:rFonts w:ascii="Consolas"/>
                <w:b w:val="false"/>
                <w:i w:val="false"/>
                <w:color w:val="000000"/>
                <w:sz w:val="20"/>
              </w:rPr>
              <w:t>қорғаншыларға жетім баланы</w:t>
            </w:r>
            <w:r>
              <w:br/>
            </w:r>
            <w:r>
              <w:rPr>
                <w:rFonts w:ascii="Consolas"/>
                <w:b w:val="false"/>
                <w:i w:val="false"/>
                <w:color w:val="000000"/>
                <w:sz w:val="20"/>
              </w:rPr>
              <w:t>(жетім балаларды) және</w:t>
            </w:r>
            <w:r>
              <w:br/>
            </w:r>
            <w:r>
              <w:rPr>
                <w:rFonts w:ascii="Consolas"/>
                <w:b w:val="false"/>
                <w:i w:val="false"/>
                <w:color w:val="000000"/>
                <w:sz w:val="20"/>
              </w:rPr>
              <w:t>ата-анасының қамқорлығынсыз</w:t>
            </w:r>
            <w:r>
              <w:br/>
            </w:r>
            <w:r>
              <w:rPr>
                <w:rFonts w:ascii="Consolas"/>
                <w:b w:val="false"/>
                <w:i w:val="false"/>
                <w:color w:val="000000"/>
                <w:sz w:val="20"/>
              </w:rPr>
              <w:t xml:space="preserve">қалған баланы (балаларды) </w:t>
            </w:r>
            <w:r>
              <w:br/>
            </w:r>
            <w:r>
              <w:rPr>
                <w:rFonts w:ascii="Consolas"/>
                <w:b w:val="false"/>
                <w:i w:val="false"/>
                <w:color w:val="000000"/>
                <w:sz w:val="20"/>
              </w:rPr>
              <w:t>асырап-бағуға жәрдемақы</w:t>
            </w:r>
            <w:r>
              <w:br/>
            </w:r>
            <w:r>
              <w:rPr>
                <w:rFonts w:ascii="Consolas"/>
                <w:b w:val="false"/>
                <w:i w:val="false"/>
                <w:color w:val="000000"/>
                <w:sz w:val="20"/>
              </w:rPr>
              <w:t>тағайындау"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2-қосымша</w:t>
            </w:r>
          </w:p>
        </w:tc>
      </w:tr>
    </w:tbl>
    <w:bookmarkStart w:name="z443" w:id="417"/>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417"/>
    <w:bookmarkStart w:name="z444" w:id="418"/>
    <w:p>
      <w:pPr>
        <w:spacing w:after="0"/>
        <w:ind w:left="0"/>
        <w:jc w:val="left"/>
      </w:pPr>
    </w:p>
    <w:bookmarkEnd w:id="418"/>
    <w:p>
      <w:pPr>
        <w:spacing w:after="0"/>
        <w:ind w:left="0"/>
        <w:jc w:val="left"/>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Қамқоршыларға немесе</w:t>
            </w:r>
            <w:r>
              <w:br/>
            </w:r>
            <w:r>
              <w:rPr>
                <w:rFonts w:ascii="Consolas"/>
                <w:b w:val="false"/>
                <w:i w:val="false"/>
                <w:color w:val="000000"/>
                <w:sz w:val="20"/>
              </w:rPr>
              <w:t>қорғаншыларға жетім баланы</w:t>
            </w:r>
            <w:r>
              <w:br/>
            </w:r>
            <w:r>
              <w:rPr>
                <w:rFonts w:ascii="Consolas"/>
                <w:b w:val="false"/>
                <w:i w:val="false"/>
                <w:color w:val="000000"/>
                <w:sz w:val="20"/>
              </w:rPr>
              <w:t>(жетім балаларды) және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(балаларды)</w:t>
            </w:r>
            <w:r>
              <w:br/>
            </w:r>
            <w:r>
              <w:rPr>
                <w:rFonts w:ascii="Consolas"/>
                <w:b w:val="false"/>
                <w:i w:val="false"/>
                <w:color w:val="000000"/>
                <w:sz w:val="20"/>
              </w:rPr>
              <w:t>асырап-бағуға жәрдемақы</w:t>
            </w:r>
            <w:r>
              <w:br/>
            </w:r>
            <w:r>
              <w:rPr>
                <w:rFonts w:ascii="Consolas"/>
                <w:b w:val="false"/>
                <w:i w:val="false"/>
                <w:color w:val="000000"/>
                <w:sz w:val="20"/>
              </w:rPr>
              <w:t>тағайындау" мемлекеттік</w:t>
            </w:r>
            <w:r>
              <w:br/>
            </w:r>
            <w:r>
              <w:rPr>
                <w:rFonts w:ascii="Consolas"/>
                <w:b w:val="false"/>
                <w:i w:val="false"/>
                <w:color w:val="000000"/>
                <w:sz w:val="20"/>
              </w:rPr>
              <w:t>көрсетілетін қызмет</w:t>
            </w:r>
            <w:r>
              <w:br/>
            </w:r>
            <w:r>
              <w:rPr>
                <w:rFonts w:ascii="Consolas"/>
                <w:b w:val="false"/>
                <w:i w:val="false"/>
                <w:color w:val="000000"/>
                <w:sz w:val="20"/>
              </w:rPr>
              <w:t>регламентіне 3-қосымша</w:t>
            </w:r>
          </w:p>
        </w:tc>
      </w:tr>
    </w:tbl>
    <w:bookmarkStart w:name="z446" w:id="419"/>
    <w:p>
      <w:pPr>
        <w:spacing w:after="0"/>
        <w:ind w:left="0"/>
        <w:jc w:val="left"/>
      </w:pPr>
      <w:r>
        <w:rPr>
          <w:rFonts w:ascii="Consolas"/>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419"/>
    <w:bookmarkStart w:name="z447" w:id="420"/>
    <w:p>
      <w:pPr>
        <w:spacing w:after="0"/>
        <w:ind w:left="0"/>
        <w:jc w:val="left"/>
      </w:pPr>
    </w:p>
    <w:bookmarkEnd w:id="420"/>
    <w:p>
      <w:pPr>
        <w:spacing w:after="0"/>
        <w:ind w:left="0"/>
        <w:jc w:val="left"/>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 xml:space="preserve">Батыс Қазақстан облысы </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449" w:id="421"/>
    <w:p>
      <w:pPr>
        <w:spacing w:after="0"/>
        <w:ind w:left="0"/>
        <w:jc w:val="left"/>
      </w:pPr>
      <w:r>
        <w:rPr>
          <w:rFonts w:ascii="Consolas"/>
          <w:b/>
          <w:i w:val="false"/>
          <w:color w:val="000000"/>
        </w:rPr>
        <w:t xml:space="preserve"> "Баланы (балаларды) патронаттық тәрбиелеуге беру" мемлекеттік көрсетілетін қызмет регламенті</w:t>
      </w:r>
    </w:p>
    <w:bookmarkEnd w:id="421"/>
    <w:bookmarkStart w:name="z450" w:id="422"/>
    <w:p>
      <w:pPr>
        <w:spacing w:after="0"/>
        <w:ind w:left="0"/>
        <w:jc w:val="left"/>
      </w:pPr>
      <w:r>
        <w:rPr>
          <w:rFonts w:ascii="Consolas"/>
          <w:b/>
          <w:i w:val="false"/>
          <w:color w:val="000000"/>
        </w:rPr>
        <w:t xml:space="preserve"> 1. Жалпы ережелер</w:t>
      </w:r>
    </w:p>
    <w:bookmarkEnd w:id="422"/>
    <w:bookmarkStart w:name="z451" w:id="423"/>
    <w:p>
      <w:pPr>
        <w:spacing w:after="0"/>
        <w:ind w:left="0"/>
        <w:jc w:val="left"/>
      </w:pPr>
      <w:r>
        <w:rPr>
          <w:rFonts w:ascii="Consolas"/>
          <w:b w:val="false"/>
          <w:i w:val="false"/>
          <w:color w:val="000000"/>
          <w:sz w:val="20"/>
        </w:rPr>
        <w:t>
      1. "Баланы (балаларды) патронаттық тәрбиелеуге беру" мемлекеттік көрсетілетін қызметі (бұдан әрі – мемлекеттік көрсетілетін қызмет).</w:t>
      </w:r>
    </w:p>
    <w:bookmarkEnd w:id="423"/>
    <w:bookmarkStart w:name="z452" w:id="424"/>
    <w:p>
      <w:pPr>
        <w:spacing w:after="0"/>
        <w:ind w:left="0"/>
        <w:jc w:val="left"/>
      </w:pPr>
      <w:r>
        <w:rPr>
          <w:rFonts w:ascii="Consolas"/>
          <w:b w:val="false"/>
          <w:i w:val="false"/>
          <w:color w:val="000000"/>
          <w:sz w:val="20"/>
        </w:rPr>
        <w:t xml:space="preserve">
      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"Баланы (балаларды) патронаттық тәрбиелеуге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424"/>
    <w:bookmarkStart w:name="z453" w:id="425"/>
    <w:p>
      <w:pPr>
        <w:spacing w:after="0"/>
        <w:ind w:left="0"/>
        <w:jc w:val="left"/>
      </w:pPr>
      <w:r>
        <w:rPr>
          <w:rFonts w:ascii="Consolas"/>
          <w:b w:val="false"/>
          <w:i w:val="false"/>
          <w:color w:val="000000"/>
          <w:sz w:val="20"/>
        </w:rPr>
        <w:t>
      Мемлекеттік қызмет көрсету үшін өтініштерді қабылдау:</w:t>
      </w:r>
    </w:p>
    <w:bookmarkEnd w:id="425"/>
    <w:bookmarkStart w:name="z454" w:id="426"/>
    <w:p>
      <w:pPr>
        <w:spacing w:after="0"/>
        <w:ind w:left="0"/>
        <w:jc w:val="left"/>
      </w:pPr>
      <w:r>
        <w:rPr>
          <w:rFonts w:ascii="Consolas"/>
          <w:b w:val="false"/>
          <w:i w:val="false"/>
          <w:color w:val="000000"/>
          <w:sz w:val="20"/>
        </w:rPr>
        <w:t>
      1) көрсетілетін қызметті берушінің кеңсесі;</w:t>
      </w:r>
    </w:p>
    <w:bookmarkEnd w:id="426"/>
    <w:bookmarkStart w:name="z455" w:id="427"/>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427"/>
    <w:bookmarkStart w:name="z456" w:id="428"/>
    <w:p>
      <w:pPr>
        <w:spacing w:after="0"/>
        <w:ind w:left="0"/>
        <w:jc w:val="left"/>
      </w:pPr>
      <w:r>
        <w:rPr>
          <w:rFonts w:ascii="Consolas"/>
          <w:b w:val="false"/>
          <w:i w:val="false"/>
          <w:color w:val="000000"/>
          <w:sz w:val="20"/>
        </w:rPr>
        <w:t>
      Мемлекеттік қызмет көрсетудің нәтижелерін беру көрсетілетін қызметті берушінің кеңсесі арқылы жүзеге асырылады.</w:t>
      </w:r>
    </w:p>
    <w:bookmarkEnd w:id="428"/>
    <w:bookmarkStart w:name="z457" w:id="429"/>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429"/>
    <w:bookmarkStart w:name="z458" w:id="430"/>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430"/>
    <w:bookmarkStart w:name="z459" w:id="431"/>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31"/>
    <w:bookmarkStart w:name="z460" w:id="432"/>
    <w:p>
      <w:pPr>
        <w:spacing w:after="0"/>
        <w:ind w:left="0"/>
        <w:jc w:val="left"/>
      </w:pPr>
      <w:r>
        <w:rPr>
          <w:rFonts w:ascii="Consolas"/>
          <w:b w:val="false"/>
          <w:i w:val="false"/>
          <w:color w:val="000000"/>
          <w:sz w:val="20"/>
        </w:rPr>
        <w:t>
      3. Мемлекеттік қызмет көрсетудің нәтижесі:</w:t>
      </w:r>
    </w:p>
    <w:bookmarkEnd w:id="432"/>
    <w:bookmarkStart w:name="z461" w:id="433"/>
    <w:p>
      <w:pPr>
        <w:spacing w:after="0"/>
        <w:ind w:left="0"/>
        <w:jc w:val="left"/>
      </w:pPr>
      <w:r>
        <w:rPr>
          <w:rFonts w:ascii="Consolas"/>
          <w:b w:val="false"/>
          <w:i w:val="false"/>
          <w:color w:val="000000"/>
          <w:sz w:val="20"/>
        </w:rPr>
        <w:t xml:space="preserve">
      1) көрсетілетін қызметті берушіге өтініш берген кезде: баланы (балаларды) патронаттық тәрбиеге беру туралы шарт (бұдан әрі - шарт)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 бойынша мемлекеттік қызмет көрсетуден бас тарту туралы дәлелді жауап (бұдан әрі – бас тарту туралы дәлелді жауап) болып табылады;</w:t>
      </w:r>
    </w:p>
    <w:bookmarkEnd w:id="433"/>
    <w:bookmarkStart w:name="z462" w:id="434"/>
    <w:p>
      <w:pPr>
        <w:spacing w:after="0"/>
        <w:ind w:left="0"/>
        <w:jc w:val="left"/>
      </w:pPr>
      <w:r>
        <w:rPr>
          <w:rFonts w:ascii="Consolas"/>
          <w:b w:val="false"/>
          <w:i w:val="false"/>
          <w:color w:val="000000"/>
          <w:sz w:val="20"/>
        </w:rPr>
        <w:t xml:space="preserve">
      2) портал арқылы өтініш берген кезде: баланы (балаларды) патронаттық тәрбиеге беру туралы шарт жасасу туралы хабарлама (бұдан әрі – шарт жасасу туралы хабарлама)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 бойынша мемлекеттік қызмет көрсетуден бас тарту туралы дәлелді жауап болып табылады.</w:t>
      </w:r>
    </w:p>
    <w:bookmarkEnd w:id="434"/>
    <w:bookmarkStart w:name="z463" w:id="435"/>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35"/>
    <w:bookmarkStart w:name="z464" w:id="436"/>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436"/>
    <w:bookmarkStart w:name="z465" w:id="437"/>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437"/>
    <w:bookmarkStart w:name="z466" w:id="438"/>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38"/>
    <w:bookmarkStart w:name="z467" w:id="439"/>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439"/>
    <w:bookmarkStart w:name="z468" w:id="440"/>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440"/>
    <w:bookmarkStart w:name="z469" w:id="441"/>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құжаттарды көрсетілетін қызметті берушінің жауапты орындаушысына жолдайды;</w:t>
      </w:r>
    </w:p>
    <w:bookmarkEnd w:id="441"/>
    <w:bookmarkStart w:name="z470" w:id="442"/>
    <w:p>
      <w:pPr>
        <w:spacing w:after="0"/>
        <w:ind w:left="0"/>
        <w:jc w:val="left"/>
      </w:pPr>
      <w:r>
        <w:rPr>
          <w:rFonts w:ascii="Consolas"/>
          <w:b w:val="false"/>
          <w:i w:val="false"/>
          <w:color w:val="000000"/>
          <w:sz w:val="20"/>
        </w:rPr>
        <w:t>
      3) көрсетілетін қызметті берушінің жауапты орындаушысы 28 (жиырма сегіз) күнтізбелік күн ішінде келіп түскен құжаттарды қарайды, көрсетілетін қызметті алушыға шартты не бас тарту туралы дәлелді жауапты дайындайды;</w:t>
      </w:r>
    </w:p>
    <w:bookmarkEnd w:id="442"/>
    <w:bookmarkStart w:name="z471" w:id="443"/>
    <w:p>
      <w:pPr>
        <w:spacing w:after="0"/>
        <w:ind w:left="0"/>
        <w:jc w:val="left"/>
      </w:pPr>
      <w:r>
        <w:rPr>
          <w:rFonts w:ascii="Consolas"/>
          <w:b w:val="false"/>
          <w:i w:val="false"/>
          <w:color w:val="000000"/>
          <w:sz w:val="20"/>
        </w:rPr>
        <w:t>
      4) көрсетілетін қызметті берушінің басшысы 1 (бір) күнтізбелік күн ішінде шартқа не бас тарту туралы дәлелді жауапқа қол қояды;</w:t>
      </w:r>
    </w:p>
    <w:bookmarkEnd w:id="443"/>
    <w:bookmarkStart w:name="z472" w:id="444"/>
    <w:p>
      <w:pPr>
        <w:spacing w:after="0"/>
        <w:ind w:left="0"/>
        <w:jc w:val="left"/>
      </w:pPr>
      <w:r>
        <w:rPr>
          <w:rFonts w:ascii="Consolas"/>
          <w:b w:val="false"/>
          <w:i w:val="false"/>
          <w:color w:val="000000"/>
          <w:sz w:val="20"/>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444"/>
    <w:bookmarkStart w:name="z473" w:id="445"/>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445"/>
    <w:bookmarkStart w:name="z474" w:id="446"/>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446"/>
    <w:bookmarkStart w:name="z475" w:id="447"/>
    <w:p>
      <w:pPr>
        <w:spacing w:after="0"/>
        <w:ind w:left="0"/>
        <w:jc w:val="left"/>
      </w:pPr>
      <w:r>
        <w:rPr>
          <w:rFonts w:ascii="Consolas"/>
          <w:b w:val="false"/>
          <w:i w:val="false"/>
          <w:color w:val="000000"/>
          <w:sz w:val="20"/>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447"/>
    <w:bookmarkStart w:name="z476" w:id="448"/>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p>
    <w:bookmarkEnd w:id="448"/>
    <w:bookmarkStart w:name="z477" w:id="449"/>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немесе бас тарту туралы дәлелді жауапқа қол қоюы;</w:t>
      </w:r>
    </w:p>
    <w:bookmarkEnd w:id="449"/>
    <w:bookmarkStart w:name="z478" w:id="450"/>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50"/>
    <w:bookmarkStart w:name="z479" w:id="451"/>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51"/>
    <w:bookmarkStart w:name="z480" w:id="452"/>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2"/>
    <w:bookmarkStart w:name="z481" w:id="453"/>
    <w:p>
      <w:pPr>
        <w:spacing w:after="0"/>
        <w:ind w:left="0"/>
        <w:jc w:val="left"/>
      </w:pPr>
      <w:r>
        <w:rPr>
          <w:rFonts w:ascii="Consolas"/>
          <w:b w:val="false"/>
          <w:i w:val="false"/>
          <w:color w:val="000000"/>
          <w:sz w:val="20"/>
        </w:rPr>
        <w:t>
      1) көрсетілетін қызметті берушінің кеңсе қызметкері;</w:t>
      </w:r>
    </w:p>
    <w:bookmarkEnd w:id="453"/>
    <w:bookmarkStart w:name="z482" w:id="454"/>
    <w:p>
      <w:pPr>
        <w:spacing w:after="0"/>
        <w:ind w:left="0"/>
        <w:jc w:val="left"/>
      </w:pPr>
      <w:r>
        <w:rPr>
          <w:rFonts w:ascii="Consolas"/>
          <w:b w:val="false"/>
          <w:i w:val="false"/>
          <w:color w:val="000000"/>
          <w:sz w:val="20"/>
        </w:rPr>
        <w:t>
      2) көрсетілетін қызметті берушінің басшысы;</w:t>
      </w:r>
    </w:p>
    <w:bookmarkEnd w:id="454"/>
    <w:bookmarkStart w:name="z483" w:id="455"/>
    <w:p>
      <w:pPr>
        <w:spacing w:after="0"/>
        <w:ind w:left="0"/>
        <w:jc w:val="left"/>
      </w:pPr>
      <w:r>
        <w:rPr>
          <w:rFonts w:ascii="Consolas"/>
          <w:b w:val="false"/>
          <w:i w:val="false"/>
          <w:color w:val="000000"/>
          <w:sz w:val="20"/>
        </w:rPr>
        <w:t>
      3) көрсетілетін қызметті берушінің жауапты орындаушысы.</w:t>
      </w:r>
    </w:p>
    <w:bookmarkEnd w:id="455"/>
    <w:bookmarkStart w:name="z484" w:id="456"/>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456"/>
    <w:bookmarkStart w:name="z485" w:id="457"/>
    <w:p>
      <w:pPr>
        <w:spacing w:after="0"/>
        <w:ind w:left="0"/>
        <w:jc w:val="left"/>
      </w:pPr>
      <w:r>
        <w:rPr>
          <w:rFonts w:ascii="Consolas"/>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7"/>
    <w:bookmarkStart w:name="z486" w:id="458"/>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58"/>
    <w:bookmarkStart w:name="z487" w:id="459"/>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459"/>
    <w:bookmarkStart w:name="z488" w:id="460"/>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460"/>
    <w:bookmarkStart w:name="z489" w:id="461"/>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461"/>
    <w:bookmarkStart w:name="z490" w:id="462"/>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462"/>
    <w:bookmarkStart w:name="z491" w:id="463"/>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463"/>
    <w:bookmarkStart w:name="z492" w:id="464"/>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464"/>
    <w:bookmarkStart w:name="z493" w:id="465"/>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465"/>
    <w:bookmarkStart w:name="z494" w:id="466"/>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466"/>
    <w:bookmarkStart w:name="z495" w:id="467"/>
    <w:p>
      <w:pPr>
        <w:spacing w:after="0"/>
        <w:ind w:left="0"/>
        <w:jc w:val="left"/>
      </w:pPr>
      <w:r>
        <w:rPr>
          <w:rFonts w:ascii="Consolas"/>
          <w:b w:val="false"/>
          <w:i w:val="false"/>
          <w:color w:val="000000"/>
          <w:sz w:val="20"/>
        </w:rPr>
        <w:t xml:space="preserve">
      9) 3-шарт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қызметті алушының жалғаған құжаттарының сәйкестігін тексереді;</w:t>
      </w:r>
    </w:p>
    <w:bookmarkEnd w:id="467"/>
    <w:bookmarkStart w:name="z496" w:id="468"/>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68"/>
    <w:bookmarkStart w:name="z497" w:id="469"/>
    <w:p>
      <w:pPr>
        <w:spacing w:after="0"/>
        <w:ind w:left="0"/>
        <w:jc w:val="left"/>
      </w:pPr>
      <w:r>
        <w:rPr>
          <w:rFonts w:ascii="Consolas"/>
          <w:b w:val="false"/>
          <w:i w:val="false"/>
          <w:color w:val="000000"/>
          <w:sz w:val="20"/>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69"/>
    <w:bookmarkStart w:name="z498" w:id="470"/>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470"/>
    <w:bookmarkStart w:name="z499" w:id="471"/>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"Баланы (балаларды)</w:t>
            </w:r>
            <w:r>
              <w:br/>
            </w:r>
            <w:r>
              <w:rPr>
                <w:rFonts w:ascii="Consolas"/>
                <w:b w:val="false"/>
                <w:i w:val="false"/>
                <w:color w:val="000000"/>
                <w:sz w:val="20"/>
              </w:rPr>
              <w:t>патронаттық тәрбиелеуге беру"</w:t>
            </w:r>
            <w:r>
              <w:br/>
            </w:r>
            <w:r>
              <w:rPr>
                <w:rFonts w:ascii="Consolas"/>
                <w:b w:val="false"/>
                <w:i w:val="false"/>
                <w:color w:val="000000"/>
                <w:sz w:val="20"/>
              </w:rPr>
              <w:t xml:space="preserve">мемлекеттік көрсетілетін қызмет </w:t>
            </w:r>
            <w:r>
              <w:br/>
            </w:r>
            <w:r>
              <w:rPr>
                <w:rFonts w:ascii="Consolas"/>
                <w:b w:val="false"/>
                <w:i w:val="false"/>
                <w:color w:val="000000"/>
                <w:sz w:val="20"/>
              </w:rPr>
              <w:t>регламентіне 1-қосымша</w:t>
            </w:r>
          </w:p>
        </w:tc>
      </w:tr>
    </w:tbl>
    <w:bookmarkStart w:name="z501" w:id="472"/>
    <w:p>
      <w:pPr>
        <w:spacing w:after="0"/>
        <w:ind w:left="0"/>
        <w:jc w:val="left"/>
      </w:pPr>
      <w:r>
        <w:rPr>
          <w:rFonts w:ascii="Consolas"/>
          <w:b/>
          <w:i w:val="false"/>
          <w:color w:val="000000"/>
        </w:rPr>
        <w:t xml:space="preserve"> "Баланы (балаларды) патронаттық тәрбиелеуге беру" мемлекеттік қызметін көрсетудің бизнес-процестерінің анықтамалығы</w:t>
      </w:r>
    </w:p>
    <w:bookmarkEnd w:id="472"/>
    <w:bookmarkStart w:name="z502" w:id="473"/>
    <w:p>
      <w:pPr>
        <w:spacing w:after="0"/>
        <w:ind w:left="0"/>
        <w:jc w:val="left"/>
      </w:pPr>
    </w:p>
    <w:bookmarkEnd w:id="473"/>
    <w:p>
      <w:pPr>
        <w:spacing w:after="0"/>
        <w:ind w:left="0"/>
        <w:jc w:val="left"/>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331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"Баланы (балаларды)</w:t>
            </w:r>
            <w:r>
              <w:br/>
            </w:r>
            <w:r>
              <w:rPr>
                <w:rFonts w:ascii="Consolas"/>
                <w:b w:val="false"/>
                <w:i w:val="false"/>
                <w:color w:val="000000"/>
                <w:sz w:val="20"/>
              </w:rPr>
              <w:t>патронаттық тәрбиелеуге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504" w:id="474"/>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474"/>
    <w:bookmarkStart w:name="z505" w:id="475"/>
    <w:p>
      <w:pPr>
        <w:spacing w:after="0"/>
        <w:ind w:left="0"/>
        <w:jc w:val="left"/>
      </w:pPr>
    </w:p>
    <w:bookmarkEnd w:id="475"/>
    <w:p>
      <w:pPr>
        <w:spacing w:after="0"/>
        <w:ind w:left="0"/>
        <w:jc w:val="left"/>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507" w:id="476"/>
    <w:p>
      <w:pPr>
        <w:spacing w:after="0"/>
        <w:ind w:left="0"/>
        <w:jc w:val="left"/>
      </w:pPr>
      <w:r>
        <w:rPr>
          <w:rFonts w:ascii="Consolas"/>
          <w:b/>
          <w:i w:val="false"/>
          <w:color w:val="000000"/>
        </w:rPr>
        <w:t xml:space="preserve"> "Патронат тәрбиешiлерге берiлген баланы (балаларды) асырап - бағуға ақшалай қаражат төлеуді тағайындау" мемлекеттік көрсетілетін қызмет регламенті</w:t>
      </w:r>
    </w:p>
    <w:bookmarkEnd w:id="476"/>
    <w:bookmarkStart w:name="z508" w:id="477"/>
    <w:p>
      <w:pPr>
        <w:spacing w:after="0"/>
        <w:ind w:left="0"/>
        <w:jc w:val="left"/>
      </w:pPr>
      <w:r>
        <w:rPr>
          <w:rFonts w:ascii="Consolas"/>
          <w:b/>
          <w:i w:val="false"/>
          <w:color w:val="000000"/>
        </w:rPr>
        <w:t xml:space="preserve"> 1. Жалпы ережелер</w:t>
      </w:r>
    </w:p>
    <w:bookmarkEnd w:id="477"/>
    <w:bookmarkStart w:name="z509" w:id="478"/>
    <w:p>
      <w:pPr>
        <w:spacing w:after="0"/>
        <w:ind w:left="0"/>
        <w:jc w:val="left"/>
      </w:pPr>
      <w:r>
        <w:rPr>
          <w:rFonts w:ascii="Consolas"/>
          <w:b w:val="false"/>
          <w:i w:val="false"/>
          <w:color w:val="000000"/>
          <w:sz w:val="20"/>
        </w:rPr>
        <w:t>
      1. "Патронат тәрбиешiлерге берiлген баланы (балаларды) асырап-бағуға ақшалай қаражат төлеуді тағайындау" мемлекеттік көрсетілетін қызметі (бұдан әрі – мемлекеттік көрсетілетін қызмет)</w:t>
      </w:r>
    </w:p>
    <w:bookmarkEnd w:id="478"/>
    <w:bookmarkStart w:name="z510" w:id="479"/>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"Патронат тәрбиешiлерге берiлген баланы (балаларды) асырап-бағуға ақшалай қаражат төлеуді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479"/>
    <w:bookmarkStart w:name="z511" w:id="480"/>
    <w:p>
      <w:pPr>
        <w:spacing w:after="0"/>
        <w:ind w:left="0"/>
        <w:jc w:val="left"/>
      </w:pPr>
      <w:r>
        <w:rPr>
          <w:rFonts w:ascii="Consolas"/>
          <w:b w:val="false"/>
          <w:i w:val="false"/>
          <w:color w:val="000000"/>
          <w:sz w:val="20"/>
        </w:rPr>
        <w:t>
      Өтінішті қабылдау және мемлекеттік қызмет көрсетудің нәтижесін беру:</w:t>
      </w:r>
    </w:p>
    <w:bookmarkEnd w:id="480"/>
    <w:bookmarkStart w:name="z512" w:id="481"/>
    <w:p>
      <w:pPr>
        <w:spacing w:after="0"/>
        <w:ind w:left="0"/>
        <w:jc w:val="left"/>
      </w:pPr>
      <w:r>
        <w:rPr>
          <w:rFonts w:ascii="Consolas"/>
          <w:b w:val="false"/>
          <w:i w:val="false"/>
          <w:color w:val="000000"/>
          <w:sz w:val="20"/>
        </w:rPr>
        <w:t>
      1) көрсетілетін қызметті берушінің кеңсесі;</w:t>
      </w:r>
    </w:p>
    <w:bookmarkEnd w:id="481"/>
    <w:bookmarkStart w:name="z513" w:id="482"/>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482"/>
    <w:bookmarkStart w:name="z514" w:id="483"/>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483"/>
    <w:bookmarkStart w:name="z515" w:id="484"/>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484"/>
    <w:bookmarkStart w:name="z516" w:id="485"/>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85"/>
    <w:bookmarkStart w:name="z517" w:id="486"/>
    <w:p>
      <w:pPr>
        <w:spacing w:after="0"/>
        <w:ind w:left="0"/>
        <w:jc w:val="left"/>
      </w:pPr>
      <w:r>
        <w:rPr>
          <w:rFonts w:ascii="Consolas"/>
          <w:b w:val="false"/>
          <w:i w:val="false"/>
          <w:color w:val="000000"/>
          <w:sz w:val="20"/>
        </w:rPr>
        <w:t xml:space="preserve">
      3. Мемлекеттік қызмет көрсетудің нәтижесі -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патронат тәрбиешiлерге берiлген баланы (балаларды) асырап - бағуға ақшалай қаражат төлеуді тағайындау туралы шешім (бұдан әрі - шешім)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 бойынша мемлекеттік қызмет көрсетуден бас тарту туралы дәлелді жауап болып табылады.</w:t>
      </w:r>
    </w:p>
    <w:bookmarkEnd w:id="486"/>
    <w:bookmarkStart w:name="z518" w:id="487"/>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87"/>
    <w:bookmarkStart w:name="z519" w:id="488"/>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488"/>
    <w:bookmarkStart w:name="z520" w:id="489"/>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489"/>
    <w:bookmarkStart w:name="z521" w:id="490"/>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90"/>
    <w:bookmarkStart w:name="z522" w:id="491"/>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491"/>
    <w:bookmarkStart w:name="z523" w:id="492"/>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492"/>
    <w:bookmarkStart w:name="z524" w:id="493"/>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493"/>
    <w:bookmarkStart w:name="z525" w:id="494"/>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шешімнің жобасын дайындайды және көрсетілетін қызметті берушінің басшысына қол қоюға жолдайды;</w:t>
      </w:r>
    </w:p>
    <w:bookmarkEnd w:id="494"/>
    <w:bookmarkStart w:name="z526" w:id="495"/>
    <w:p>
      <w:pPr>
        <w:spacing w:after="0"/>
        <w:ind w:left="0"/>
        <w:jc w:val="left"/>
      </w:pPr>
      <w:r>
        <w:rPr>
          <w:rFonts w:ascii="Consolas"/>
          <w:b w:val="false"/>
          <w:i w:val="false"/>
          <w:color w:val="000000"/>
          <w:sz w:val="20"/>
        </w:rPr>
        <w:t>
      4) көрсетілетін қызметті берушінің басшысы 15 (он бес) минут ішінде шешімге қол қояды және кеңсеге жолдайды;</w:t>
      </w:r>
    </w:p>
    <w:bookmarkEnd w:id="495"/>
    <w:bookmarkStart w:name="z527" w:id="496"/>
    <w:p>
      <w:pPr>
        <w:spacing w:after="0"/>
        <w:ind w:left="0"/>
        <w:jc w:val="left"/>
      </w:pPr>
      <w:r>
        <w:rPr>
          <w:rFonts w:ascii="Consolas"/>
          <w:b w:val="false"/>
          <w:i w:val="false"/>
          <w:color w:val="000000"/>
          <w:sz w:val="20"/>
        </w:rPr>
        <w:t xml:space="preserve">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немесе портал арқылы "жеке кабинетіне" жолдайды. </w:t>
      </w:r>
    </w:p>
    <w:bookmarkEnd w:id="496"/>
    <w:bookmarkStart w:name="z528" w:id="497"/>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497"/>
    <w:bookmarkStart w:name="z529" w:id="498"/>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498"/>
    <w:bookmarkStart w:name="z530" w:id="499"/>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99"/>
    <w:bookmarkStart w:name="z531" w:id="500"/>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500"/>
    <w:bookmarkStart w:name="z532" w:id="501"/>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501"/>
    <w:bookmarkStart w:name="z533" w:id="502"/>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02"/>
    <w:bookmarkStart w:name="z534" w:id="503"/>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03"/>
    <w:bookmarkStart w:name="z535" w:id="504"/>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04"/>
    <w:bookmarkStart w:name="z536" w:id="505"/>
    <w:p>
      <w:pPr>
        <w:spacing w:after="0"/>
        <w:ind w:left="0"/>
        <w:jc w:val="left"/>
      </w:pPr>
      <w:r>
        <w:rPr>
          <w:rFonts w:ascii="Consolas"/>
          <w:b w:val="false"/>
          <w:i w:val="false"/>
          <w:color w:val="000000"/>
          <w:sz w:val="20"/>
        </w:rPr>
        <w:t>
      1) көрсетілетін қызметті берушінің кеңсе қызметкері;</w:t>
      </w:r>
    </w:p>
    <w:bookmarkEnd w:id="505"/>
    <w:bookmarkStart w:name="z537" w:id="506"/>
    <w:p>
      <w:pPr>
        <w:spacing w:after="0"/>
        <w:ind w:left="0"/>
        <w:jc w:val="left"/>
      </w:pPr>
      <w:r>
        <w:rPr>
          <w:rFonts w:ascii="Consolas"/>
          <w:b w:val="false"/>
          <w:i w:val="false"/>
          <w:color w:val="000000"/>
          <w:sz w:val="20"/>
        </w:rPr>
        <w:t xml:space="preserve">
      2) көрсетілетін қызметті берушінің басшысы; </w:t>
      </w:r>
    </w:p>
    <w:bookmarkEnd w:id="506"/>
    <w:bookmarkStart w:name="z538" w:id="507"/>
    <w:p>
      <w:pPr>
        <w:spacing w:after="0"/>
        <w:ind w:left="0"/>
        <w:jc w:val="left"/>
      </w:pPr>
      <w:r>
        <w:rPr>
          <w:rFonts w:ascii="Consolas"/>
          <w:b w:val="false"/>
          <w:i w:val="false"/>
          <w:color w:val="000000"/>
          <w:sz w:val="20"/>
        </w:rPr>
        <w:t>
      3) көрсетілетін қызметті берушінің жауапты орындаушысы.</w:t>
      </w:r>
    </w:p>
    <w:bookmarkEnd w:id="507"/>
    <w:bookmarkStart w:name="z539" w:id="508"/>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"Патронат тәрбиешiлерге берiлген баланы (балаларды) асырап-бағуға ақшалай қаражат төлеуді тағайындау" мемлекеттік көрсетілетін қызмет регламентінің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508"/>
    <w:bookmarkStart w:name="z540" w:id="509"/>
    <w:p>
      <w:pPr>
        <w:spacing w:after="0"/>
        <w:ind w:left="0"/>
        <w:jc w:val="left"/>
      </w:pPr>
      <w:r>
        <w:rPr>
          <w:rFonts w:ascii="Consolas"/>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9"/>
    <w:bookmarkStart w:name="z541" w:id="510"/>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10"/>
    <w:bookmarkStart w:name="z542" w:id="511"/>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11"/>
    <w:bookmarkStart w:name="z543" w:id="512"/>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12"/>
    <w:bookmarkStart w:name="z544" w:id="513"/>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513"/>
    <w:bookmarkStart w:name="z545" w:id="514"/>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514"/>
    <w:bookmarkStart w:name="z546" w:id="515"/>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515"/>
    <w:bookmarkStart w:name="z547" w:id="516"/>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16"/>
    <w:bookmarkStart w:name="z548" w:id="517"/>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17"/>
    <w:bookmarkStart w:name="z549" w:id="518"/>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18"/>
    <w:bookmarkStart w:name="z550" w:id="519"/>
    <w:p>
      <w:pPr>
        <w:spacing w:after="0"/>
        <w:ind w:left="0"/>
        <w:jc w:val="left"/>
      </w:pPr>
      <w:r>
        <w:rPr>
          <w:rFonts w:ascii="Consolas"/>
          <w:b w:val="false"/>
          <w:i w:val="false"/>
          <w:color w:val="000000"/>
          <w:sz w:val="20"/>
        </w:rPr>
        <w:t xml:space="preserve">
      9) 3-шарт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қызметті алушының жалғаған құжаттарының сәйкестігін тексереді;</w:t>
      </w:r>
    </w:p>
    <w:bookmarkEnd w:id="519"/>
    <w:bookmarkStart w:name="z551" w:id="520"/>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20"/>
    <w:bookmarkStart w:name="z552" w:id="521"/>
    <w:p>
      <w:pPr>
        <w:spacing w:after="0"/>
        <w:ind w:left="0"/>
        <w:jc w:val="left"/>
      </w:pPr>
      <w:r>
        <w:rPr>
          <w:rFonts w:ascii="Consolas"/>
          <w:b w:val="false"/>
          <w:i w:val="false"/>
          <w:color w:val="000000"/>
          <w:sz w:val="20"/>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21"/>
    <w:bookmarkStart w:name="z553" w:id="522"/>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522"/>
    <w:bookmarkStart w:name="z554" w:id="523"/>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"Патронат тәрбиешiлерге</w:t>
            </w:r>
            <w:r>
              <w:br/>
            </w:r>
            <w:r>
              <w:rPr>
                <w:rFonts w:ascii="Consolas"/>
                <w:b w:val="false"/>
                <w:i w:val="false"/>
                <w:color w:val="000000"/>
                <w:sz w:val="20"/>
              </w:rPr>
              <w:t>берiлген баланы (балаларды)</w:t>
            </w:r>
            <w:r>
              <w:br/>
            </w:r>
            <w:r>
              <w:rPr>
                <w:rFonts w:ascii="Consolas"/>
                <w:b w:val="false"/>
                <w:i w:val="false"/>
                <w:color w:val="000000"/>
                <w:sz w:val="20"/>
              </w:rPr>
              <w:t>асырап-бағуға ақшалай қаражат</w:t>
            </w:r>
            <w:r>
              <w:br/>
            </w:r>
            <w:r>
              <w:rPr>
                <w:rFonts w:ascii="Consolas"/>
                <w:b w:val="false"/>
                <w:i w:val="false"/>
                <w:color w:val="000000"/>
                <w:sz w:val="20"/>
              </w:rPr>
              <w:t xml:space="preserve">төлеуді тағайындау" </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556" w:id="524"/>
    <w:p>
      <w:pPr>
        <w:spacing w:after="0"/>
        <w:ind w:left="0"/>
        <w:jc w:val="left"/>
      </w:pPr>
      <w:r>
        <w:rPr>
          <w:rFonts w:ascii="Consolas"/>
          <w:b/>
          <w:i w:val="false"/>
          <w:color w:val="000000"/>
        </w:rPr>
        <w:t xml:space="preserve">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bookmarkEnd w:id="524"/>
    <w:bookmarkStart w:name="z557" w:id="525"/>
    <w:p>
      <w:pPr>
        <w:spacing w:after="0"/>
        <w:ind w:left="0"/>
        <w:jc w:val="left"/>
      </w:pPr>
    </w:p>
    <w:bookmarkEnd w:id="525"/>
    <w:p>
      <w:pPr>
        <w:spacing w:after="0"/>
        <w:ind w:left="0"/>
        <w:jc w:val="left"/>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02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"Патронат тәрбиешiлерге</w:t>
            </w:r>
            <w:r>
              <w:br/>
            </w:r>
            <w:r>
              <w:rPr>
                <w:rFonts w:ascii="Consolas"/>
                <w:b w:val="false"/>
                <w:i w:val="false"/>
                <w:color w:val="000000"/>
                <w:sz w:val="20"/>
              </w:rPr>
              <w:t xml:space="preserve">берiлген баланы (балаларды) </w:t>
            </w:r>
            <w:r>
              <w:br/>
            </w:r>
            <w:r>
              <w:rPr>
                <w:rFonts w:ascii="Consolas"/>
                <w:b w:val="false"/>
                <w:i w:val="false"/>
                <w:color w:val="000000"/>
                <w:sz w:val="20"/>
              </w:rPr>
              <w:t>асырап-бағуға ақшалай қаражат</w:t>
            </w:r>
            <w:r>
              <w:br/>
            </w:r>
            <w:r>
              <w:rPr>
                <w:rFonts w:ascii="Consolas"/>
                <w:b w:val="false"/>
                <w:i w:val="false"/>
                <w:color w:val="000000"/>
                <w:sz w:val="20"/>
              </w:rPr>
              <w:t xml:space="preserve">төлеуді тағайындау" </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559" w:id="526"/>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526"/>
    <w:bookmarkStart w:name="z560" w:id="527"/>
    <w:p>
      <w:pPr>
        <w:spacing w:after="0"/>
        <w:ind w:left="0"/>
        <w:jc w:val="left"/>
      </w:pPr>
    </w:p>
    <w:bookmarkEnd w:id="527"/>
    <w:p>
      <w:pPr>
        <w:spacing w:after="0"/>
        <w:ind w:left="0"/>
        <w:jc w:val="left"/>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562" w:id="528"/>
    <w:p>
      <w:pPr>
        <w:spacing w:after="0"/>
        <w:ind w:left="0"/>
        <w:jc w:val="left"/>
      </w:pPr>
      <w:r>
        <w:rPr>
          <w:rFonts w:ascii="Consolas"/>
          <w:b/>
          <w:i w:val="false"/>
          <w:color w:val="000000"/>
        </w:rPr>
        <w:t xml:space="preserve"> "Бала асырап алуға тілек білдірген адамдарды есепке қою" мемлекеттік көрсетілетін қызмет регламенті</w:t>
      </w:r>
    </w:p>
    <w:bookmarkEnd w:id="528"/>
    <w:bookmarkStart w:name="z563" w:id="529"/>
    <w:p>
      <w:pPr>
        <w:spacing w:after="0"/>
        <w:ind w:left="0"/>
        <w:jc w:val="left"/>
      </w:pPr>
      <w:r>
        <w:rPr>
          <w:rFonts w:ascii="Consolas"/>
          <w:b/>
          <w:i w:val="false"/>
          <w:color w:val="000000"/>
        </w:rPr>
        <w:t xml:space="preserve"> 1. Жалпы ережелер</w:t>
      </w:r>
    </w:p>
    <w:bookmarkEnd w:id="529"/>
    <w:bookmarkStart w:name="z564" w:id="530"/>
    <w:p>
      <w:pPr>
        <w:spacing w:after="0"/>
        <w:ind w:left="0"/>
        <w:jc w:val="left"/>
      </w:pPr>
      <w:r>
        <w:rPr>
          <w:rFonts w:ascii="Consolas"/>
          <w:b w:val="false"/>
          <w:i w:val="false"/>
          <w:color w:val="000000"/>
          <w:sz w:val="20"/>
        </w:rPr>
        <w:t>
      1. "Бала асырап алуға тілек білдірген адамдарды есепке алу" мемлекеттік көрсетілетін қызметі (бұдан әрі – мемлекеттік көрсетілетін қызмет).</w:t>
      </w:r>
    </w:p>
    <w:bookmarkEnd w:id="530"/>
    <w:bookmarkStart w:name="z565" w:id="531"/>
    <w:p>
      <w:pPr>
        <w:spacing w:after="0"/>
        <w:ind w:left="0"/>
        <w:jc w:val="left"/>
      </w:pPr>
      <w:r>
        <w:rPr>
          <w:rFonts w:ascii="Consolas"/>
          <w:b w:val="false"/>
          <w:i w:val="false"/>
          <w:color w:val="000000"/>
          <w:sz w:val="20"/>
        </w:rPr>
        <w:t xml:space="preserve">
      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 асырап алуға тілек білдірген адамдарды есепке қою"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531"/>
    <w:bookmarkStart w:name="z566" w:id="532"/>
    <w:p>
      <w:pPr>
        <w:spacing w:after="0"/>
        <w:ind w:left="0"/>
        <w:jc w:val="left"/>
      </w:pPr>
      <w:r>
        <w:rPr>
          <w:rFonts w:ascii="Consolas"/>
          <w:b w:val="false"/>
          <w:i w:val="false"/>
          <w:color w:val="000000"/>
          <w:sz w:val="20"/>
        </w:rPr>
        <w:t>
      Мемлекеттік қызмет көрсету үшін өтініштерді қабылдау:</w:t>
      </w:r>
    </w:p>
    <w:bookmarkEnd w:id="532"/>
    <w:bookmarkStart w:name="z567" w:id="533"/>
    <w:p>
      <w:pPr>
        <w:spacing w:after="0"/>
        <w:ind w:left="0"/>
        <w:jc w:val="left"/>
      </w:pPr>
      <w:r>
        <w:rPr>
          <w:rFonts w:ascii="Consolas"/>
          <w:b w:val="false"/>
          <w:i w:val="false"/>
          <w:color w:val="000000"/>
          <w:sz w:val="20"/>
        </w:rPr>
        <w:t>
      1) көрсетілетін қызметті берушінің кеңсесі;</w:t>
      </w:r>
    </w:p>
    <w:bookmarkEnd w:id="533"/>
    <w:bookmarkStart w:name="z568" w:id="534"/>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534"/>
    <w:bookmarkStart w:name="z569" w:id="535"/>
    <w:p>
      <w:pPr>
        <w:spacing w:after="0"/>
        <w:ind w:left="0"/>
        <w:jc w:val="left"/>
      </w:pPr>
      <w:r>
        <w:rPr>
          <w:rFonts w:ascii="Consolas"/>
          <w:b w:val="false"/>
          <w:i w:val="false"/>
          <w:color w:val="000000"/>
          <w:sz w:val="20"/>
        </w:rPr>
        <w:t>
      Мемлекеттік қызмет көрсетудің нәтижелерін беру көрсетілетін қызметті берушінің кеңсесі арқылы жүзеге асырылады.</w:t>
      </w:r>
    </w:p>
    <w:bookmarkEnd w:id="535"/>
    <w:bookmarkStart w:name="z570" w:id="536"/>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536"/>
    <w:bookmarkStart w:name="z571" w:id="537"/>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537"/>
    <w:bookmarkStart w:name="z572" w:id="538"/>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38"/>
    <w:bookmarkStart w:name="z573" w:id="539"/>
    <w:p>
      <w:pPr>
        <w:spacing w:after="0"/>
        <w:ind w:left="0"/>
        <w:jc w:val="left"/>
      </w:pPr>
      <w:r>
        <w:rPr>
          <w:rFonts w:ascii="Consolas"/>
          <w:b w:val="false"/>
          <w:i w:val="false"/>
          <w:color w:val="000000"/>
          <w:sz w:val="20"/>
        </w:rPr>
        <w:t>
      3. Мемлекеттік қызмет көрсетудің нәтижесі:</w:t>
      </w:r>
    </w:p>
    <w:bookmarkEnd w:id="539"/>
    <w:bookmarkStart w:name="z574" w:id="540"/>
    <w:p>
      <w:pPr>
        <w:spacing w:after="0"/>
        <w:ind w:left="0"/>
        <w:jc w:val="left"/>
      </w:pPr>
      <w:r>
        <w:rPr>
          <w:rFonts w:ascii="Consolas"/>
          <w:b w:val="false"/>
          <w:i w:val="false"/>
          <w:color w:val="000000"/>
          <w:sz w:val="20"/>
        </w:rPr>
        <w:t xml:space="preserve">
      1) көрсетілетін қызметті берушіге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бала асырап алуға үміткер (лер) болу мүмкіндігі (мүмкін еместігі) туралы қорытынды (бұдан әрі – қорытынды)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және негіздер бойынша бас тарту туралы дәлелді жауап (бұдан әрі – бас тарту туралы дәлелді жауап);</w:t>
      </w:r>
    </w:p>
    <w:bookmarkEnd w:id="540"/>
    <w:bookmarkStart w:name="z575" w:id="541"/>
    <w:p>
      <w:pPr>
        <w:spacing w:after="0"/>
        <w:ind w:left="0"/>
        <w:jc w:val="left"/>
      </w:pPr>
      <w:r>
        <w:rPr>
          <w:rFonts w:ascii="Consolas"/>
          <w:b w:val="false"/>
          <w:i w:val="false"/>
          <w:color w:val="000000"/>
          <w:sz w:val="20"/>
        </w:rPr>
        <w:t xml:space="preserve">
      2) портал арқылы өтініш берген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бала асырап алуға үміткер (лер) болу мүмкіндігі (мүмкін еместігі) туралы қорытындының дайындығы туралы хабарлама (бұдан әрі – хабарлама) не мемлекеттік қызмет көрсетуден бас тарту туралы дәлелді жауап болып табылады.</w:t>
      </w:r>
    </w:p>
    <w:bookmarkEnd w:id="541"/>
    <w:bookmarkStart w:name="z576" w:id="542"/>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42"/>
    <w:bookmarkStart w:name="z577" w:id="543"/>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543"/>
    <w:bookmarkStart w:name="z578" w:id="544"/>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544"/>
    <w:bookmarkStart w:name="z579" w:id="545"/>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45"/>
    <w:bookmarkStart w:name="z580" w:id="546"/>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546"/>
    <w:bookmarkStart w:name="z581" w:id="547"/>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547"/>
    <w:bookmarkStart w:name="z582" w:id="548"/>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548"/>
    <w:bookmarkStart w:name="z583" w:id="549"/>
    <w:p>
      <w:pPr>
        <w:spacing w:after="0"/>
        <w:ind w:left="0"/>
        <w:jc w:val="left"/>
      </w:pPr>
      <w:r>
        <w:rPr>
          <w:rFonts w:ascii="Consolas"/>
          <w:b w:val="false"/>
          <w:i w:val="false"/>
          <w:color w:val="000000"/>
          <w:sz w:val="20"/>
        </w:rPr>
        <w:t>
      3) көрсетілетін қызметті берушінің жауапты немесе орындаушысы 13 (он үш) күнтізбелік күн ішінде келіп түскен құжаттарды қарайды, көрсетілетін қызметті алушыға қорытындыны не бас тарту туралы дәлелді жауапты дайындайды;</w:t>
      </w:r>
    </w:p>
    <w:bookmarkEnd w:id="549"/>
    <w:bookmarkStart w:name="z584" w:id="550"/>
    <w:p>
      <w:pPr>
        <w:spacing w:after="0"/>
        <w:ind w:left="0"/>
        <w:jc w:val="left"/>
      </w:pPr>
      <w:r>
        <w:rPr>
          <w:rFonts w:ascii="Consolas"/>
          <w:b w:val="false"/>
          <w:i w:val="false"/>
          <w:color w:val="000000"/>
          <w:sz w:val="20"/>
        </w:rPr>
        <w:t>
      4) көрсетілетін қызметті берушінің басшысы 1 (бір) күнтізбелік күн ішінде қорытындыға не бас тарту туралы дәлелді жауапқа қол қояды;</w:t>
      </w:r>
    </w:p>
    <w:bookmarkEnd w:id="550"/>
    <w:bookmarkStart w:name="z585" w:id="551"/>
    <w:p>
      <w:pPr>
        <w:spacing w:after="0"/>
        <w:ind w:left="0"/>
        <w:jc w:val="left"/>
      </w:pPr>
      <w:r>
        <w:rPr>
          <w:rFonts w:ascii="Consolas"/>
          <w:b w:val="false"/>
          <w:i w:val="false"/>
          <w:color w:val="000000"/>
          <w:sz w:val="20"/>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551"/>
    <w:bookmarkStart w:name="z586" w:id="552"/>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552"/>
    <w:bookmarkStart w:name="z587" w:id="553"/>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553"/>
    <w:bookmarkStart w:name="z588" w:id="554"/>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54"/>
    <w:bookmarkStart w:name="z589" w:id="555"/>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555"/>
    <w:bookmarkStart w:name="z590" w:id="556"/>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556"/>
    <w:bookmarkStart w:name="z591" w:id="557"/>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57"/>
    <w:bookmarkStart w:name="z592" w:id="558"/>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8"/>
    <w:bookmarkStart w:name="z593" w:id="559"/>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59"/>
    <w:bookmarkStart w:name="z594" w:id="560"/>
    <w:p>
      <w:pPr>
        <w:spacing w:after="0"/>
        <w:ind w:left="0"/>
        <w:jc w:val="left"/>
      </w:pPr>
      <w:r>
        <w:rPr>
          <w:rFonts w:ascii="Consolas"/>
          <w:b w:val="false"/>
          <w:i w:val="false"/>
          <w:color w:val="000000"/>
          <w:sz w:val="20"/>
        </w:rPr>
        <w:t>
      1) көрсетілетін қызметті берушінің кеңсе қызметкері;</w:t>
      </w:r>
    </w:p>
    <w:bookmarkEnd w:id="560"/>
    <w:bookmarkStart w:name="z595" w:id="561"/>
    <w:p>
      <w:pPr>
        <w:spacing w:after="0"/>
        <w:ind w:left="0"/>
        <w:jc w:val="left"/>
      </w:pPr>
      <w:r>
        <w:rPr>
          <w:rFonts w:ascii="Consolas"/>
          <w:b w:val="false"/>
          <w:i w:val="false"/>
          <w:color w:val="000000"/>
          <w:sz w:val="20"/>
        </w:rPr>
        <w:t xml:space="preserve">
      2) көрсетілетін қызметті берушінің басшысы; </w:t>
      </w:r>
    </w:p>
    <w:bookmarkEnd w:id="561"/>
    <w:bookmarkStart w:name="z596" w:id="562"/>
    <w:p>
      <w:pPr>
        <w:spacing w:after="0"/>
        <w:ind w:left="0"/>
        <w:jc w:val="left"/>
      </w:pPr>
      <w:r>
        <w:rPr>
          <w:rFonts w:ascii="Consolas"/>
          <w:b w:val="false"/>
          <w:i w:val="false"/>
          <w:color w:val="000000"/>
          <w:sz w:val="20"/>
        </w:rPr>
        <w:t>
      3) көрсетілетін қызметті берушінің жауапты орындаушысы.</w:t>
      </w:r>
    </w:p>
    <w:bookmarkEnd w:id="562"/>
    <w:bookmarkStart w:name="z597" w:id="563"/>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563"/>
    <w:bookmarkStart w:name="z598" w:id="564"/>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4"/>
    <w:bookmarkStart w:name="z599" w:id="565"/>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65"/>
    <w:bookmarkStart w:name="z600" w:id="566"/>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66"/>
    <w:bookmarkStart w:name="z601" w:id="567"/>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67"/>
    <w:bookmarkStart w:name="z602" w:id="568"/>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568"/>
    <w:bookmarkStart w:name="z603" w:id="569"/>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569"/>
    <w:bookmarkStart w:name="z604" w:id="570"/>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570"/>
    <w:bookmarkStart w:name="z605" w:id="571"/>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71"/>
    <w:bookmarkStart w:name="z606" w:id="572"/>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72"/>
    <w:bookmarkStart w:name="z607" w:id="573"/>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73"/>
    <w:bookmarkStart w:name="z608" w:id="574"/>
    <w:p>
      <w:pPr>
        <w:spacing w:after="0"/>
        <w:ind w:left="0"/>
        <w:jc w:val="left"/>
      </w:pPr>
      <w:r>
        <w:rPr>
          <w:rFonts w:ascii="Consolas"/>
          <w:b w:val="false"/>
          <w:i w:val="false"/>
          <w:color w:val="000000"/>
          <w:sz w:val="20"/>
        </w:rPr>
        <w:t xml:space="preserve">
      9) 3 – 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алушының жалғаған құжаттарының сәйкестігін тексереді;</w:t>
      </w:r>
    </w:p>
    <w:bookmarkEnd w:id="574"/>
    <w:bookmarkStart w:name="z609" w:id="575"/>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75"/>
    <w:bookmarkStart w:name="z610" w:id="576"/>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76"/>
    <w:bookmarkStart w:name="z611" w:id="577"/>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577"/>
    <w:bookmarkStart w:name="z612" w:id="578"/>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 асырап алуға тілек</w:t>
            </w:r>
            <w:r>
              <w:br/>
            </w:r>
            <w:r>
              <w:rPr>
                <w:rFonts w:ascii="Consolas"/>
                <w:b w:val="false"/>
                <w:i w:val="false"/>
                <w:color w:val="000000"/>
                <w:sz w:val="20"/>
              </w:rPr>
              <w:t>білдірген адамдарды есепке</w:t>
            </w:r>
            <w:r>
              <w:br/>
            </w:r>
            <w:r>
              <w:rPr>
                <w:rFonts w:ascii="Consolas"/>
                <w:b w:val="false"/>
                <w:i w:val="false"/>
                <w:color w:val="000000"/>
                <w:sz w:val="20"/>
              </w:rPr>
              <w:t>қою" мемлекеттік көрсетілетін</w:t>
            </w:r>
            <w:r>
              <w:br/>
            </w:r>
            <w:r>
              <w:rPr>
                <w:rFonts w:ascii="Consolas"/>
                <w:b w:val="false"/>
                <w:i w:val="false"/>
                <w:color w:val="000000"/>
                <w:sz w:val="20"/>
              </w:rPr>
              <w:t>қызмет регламентіне 1-қосымша</w:t>
            </w:r>
          </w:p>
        </w:tc>
      </w:tr>
    </w:tbl>
    <w:bookmarkStart w:name="z614" w:id="579"/>
    <w:p>
      <w:pPr>
        <w:spacing w:after="0"/>
        <w:ind w:left="0"/>
        <w:jc w:val="left"/>
      </w:pPr>
      <w:r>
        <w:rPr>
          <w:rFonts w:ascii="Consolas"/>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579"/>
    <w:bookmarkStart w:name="z615" w:id="580"/>
    <w:p>
      <w:pPr>
        <w:spacing w:after="0"/>
        <w:ind w:left="0"/>
        <w:jc w:val="left"/>
      </w:pPr>
    </w:p>
    <w:bookmarkEnd w:id="580"/>
    <w:p>
      <w:pPr>
        <w:spacing w:after="0"/>
        <w:ind w:left="0"/>
        <w:jc w:val="left"/>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356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 асырап алуға тілек</w:t>
            </w:r>
            <w:r>
              <w:br/>
            </w:r>
            <w:r>
              <w:rPr>
                <w:rFonts w:ascii="Consolas"/>
                <w:b w:val="false"/>
                <w:i w:val="false"/>
                <w:color w:val="000000"/>
                <w:sz w:val="20"/>
              </w:rPr>
              <w:t>білдірген адамдарды есепке</w:t>
            </w:r>
            <w:r>
              <w:br/>
            </w:r>
            <w:r>
              <w:rPr>
                <w:rFonts w:ascii="Consolas"/>
                <w:b w:val="false"/>
                <w:i w:val="false"/>
                <w:color w:val="000000"/>
                <w:sz w:val="20"/>
              </w:rPr>
              <w:t>қою" мемлекеттік көрсетілетін</w:t>
            </w:r>
            <w:r>
              <w:br/>
            </w:r>
            <w:r>
              <w:rPr>
                <w:rFonts w:ascii="Consolas"/>
                <w:b w:val="false"/>
                <w:i w:val="false"/>
                <w:color w:val="000000"/>
                <w:sz w:val="20"/>
              </w:rPr>
              <w:t>қызмет регламентіне 2-қосымша</w:t>
            </w:r>
          </w:p>
        </w:tc>
      </w:tr>
    </w:tbl>
    <w:bookmarkStart w:name="z617" w:id="581"/>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581"/>
    <w:bookmarkStart w:name="z618" w:id="582"/>
    <w:p>
      <w:pPr>
        <w:spacing w:after="0"/>
        <w:ind w:left="0"/>
        <w:jc w:val="left"/>
      </w:pPr>
    </w:p>
    <w:bookmarkEnd w:id="582"/>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620" w:id="583"/>
    <w:p>
      <w:pPr>
        <w:spacing w:after="0"/>
        <w:ind w:left="0"/>
        <w:jc w:val="left"/>
      </w:pPr>
      <w:r>
        <w:rPr>
          <w:rFonts w:ascii="Consolas"/>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583"/>
    <w:bookmarkStart w:name="z621" w:id="584"/>
    <w:p>
      <w:pPr>
        <w:spacing w:after="0"/>
        <w:ind w:left="0"/>
        <w:jc w:val="left"/>
      </w:pPr>
      <w:r>
        <w:rPr>
          <w:rFonts w:ascii="Consolas"/>
          <w:b/>
          <w:i w:val="false"/>
          <w:color w:val="000000"/>
        </w:rPr>
        <w:t xml:space="preserve"> 1. Жалпы ережелер</w:t>
      </w:r>
    </w:p>
    <w:bookmarkEnd w:id="584"/>
    <w:bookmarkStart w:name="z622" w:id="585"/>
    <w:p>
      <w:pPr>
        <w:spacing w:after="0"/>
        <w:ind w:left="0"/>
        <w:jc w:val="left"/>
      </w:pPr>
      <w:r>
        <w:rPr>
          <w:rFonts w:ascii="Consolas"/>
          <w:b w:val="false"/>
          <w:i w:val="false"/>
          <w:color w:val="000000"/>
          <w:sz w:val="20"/>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w:t>
      </w:r>
    </w:p>
    <w:bookmarkEnd w:id="585"/>
    <w:bookmarkStart w:name="z623" w:id="586"/>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586"/>
    <w:bookmarkStart w:name="z624" w:id="587"/>
    <w:p>
      <w:pPr>
        <w:spacing w:after="0"/>
        <w:ind w:left="0"/>
        <w:jc w:val="left"/>
      </w:pPr>
      <w:r>
        <w:rPr>
          <w:rFonts w:ascii="Consolas"/>
          <w:b w:val="false"/>
          <w:i w:val="false"/>
          <w:color w:val="000000"/>
          <w:sz w:val="20"/>
        </w:rPr>
        <w:t>
      Өтінішті қабылдау және мемлекеттік қызмет көрсетудің нәтижесін беру:</w:t>
      </w:r>
    </w:p>
    <w:bookmarkEnd w:id="587"/>
    <w:bookmarkStart w:name="z625" w:id="588"/>
    <w:p>
      <w:pPr>
        <w:spacing w:after="0"/>
        <w:ind w:left="0"/>
        <w:jc w:val="left"/>
      </w:pPr>
      <w:r>
        <w:rPr>
          <w:rFonts w:ascii="Consolas"/>
          <w:b w:val="false"/>
          <w:i w:val="false"/>
          <w:color w:val="000000"/>
          <w:sz w:val="20"/>
        </w:rPr>
        <w:t>
      1) көрсетілетін қызметті берушінің кеңсесі;</w:t>
      </w:r>
    </w:p>
    <w:bookmarkEnd w:id="588"/>
    <w:bookmarkStart w:name="z626" w:id="589"/>
    <w:p>
      <w:pPr>
        <w:spacing w:after="0"/>
        <w:ind w:left="0"/>
        <w:jc w:val="left"/>
      </w:pPr>
      <w:r>
        <w:rPr>
          <w:rFonts w:ascii="Consolas"/>
          <w:b w:val="false"/>
          <w:i w:val="false"/>
          <w:color w:val="000000"/>
          <w:sz w:val="20"/>
        </w:rPr>
        <w:t>
      2) "электрондық үкіметтің" www.egov.kz веб-порталы (бұдан әрі – портал) арқылы жүзеге асырылады.</w:t>
      </w:r>
    </w:p>
    <w:bookmarkEnd w:id="589"/>
    <w:bookmarkStart w:name="z627" w:id="590"/>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590"/>
    <w:bookmarkStart w:name="z628" w:id="591"/>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591"/>
    <w:bookmarkStart w:name="z629" w:id="592"/>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92"/>
    <w:bookmarkStart w:name="z630" w:id="593"/>
    <w:p>
      <w:pPr>
        <w:spacing w:after="0"/>
        <w:ind w:left="0"/>
        <w:jc w:val="left"/>
      </w:pPr>
      <w:r>
        <w:rPr>
          <w:rFonts w:ascii="Consolas"/>
          <w:b w:val="false"/>
          <w:i w:val="false"/>
          <w:color w:val="000000"/>
          <w:sz w:val="20"/>
        </w:rPr>
        <w:t xml:space="preserve">
      3. Мемлекеттік қызмет көрсетудің нәтижесі -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және негіздер бойынша бас тарту туралы дәлелді жауап (бұдан әрі – бас тарту туралы дәлелді жауап) болып табылады.</w:t>
      </w:r>
    </w:p>
    <w:bookmarkEnd w:id="593"/>
    <w:bookmarkStart w:name="z631" w:id="594"/>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4"/>
    <w:bookmarkStart w:name="z632" w:id="595"/>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595"/>
    <w:bookmarkStart w:name="z633" w:id="596"/>
    <w:p>
      <w:pPr>
        <w:spacing w:after="0"/>
        <w:ind w:left="0"/>
        <w:jc w:val="left"/>
      </w:pPr>
      <w:r>
        <w:rPr>
          <w:rFonts w:ascii="Consolas"/>
          <w:b w:val="false"/>
          <w:i w:val="false"/>
          <w:color w:val="000000"/>
          <w:sz w:val="20"/>
        </w:rPr>
        <w:t xml:space="preserve">
      көрсетілетін қызметті берушіге жүгінген кезде: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596"/>
    <w:bookmarkStart w:name="z634" w:id="597"/>
    <w:p>
      <w:pPr>
        <w:spacing w:after="0"/>
        <w:ind w:left="0"/>
        <w:jc w:val="left"/>
      </w:pPr>
      <w:r>
        <w:rPr>
          <w:rFonts w:ascii="Consolas"/>
          <w:b w:val="false"/>
          <w:i w:val="false"/>
          <w:color w:val="000000"/>
          <w:sz w:val="20"/>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97"/>
    <w:bookmarkStart w:name="z635" w:id="59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598"/>
    <w:bookmarkStart w:name="z636" w:id="599"/>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599"/>
    <w:bookmarkStart w:name="z637" w:id="60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600"/>
    <w:bookmarkStart w:name="z638" w:id="601"/>
    <w:p>
      <w:pPr>
        <w:spacing w:after="0"/>
        <w:ind w:left="0"/>
        <w:jc w:val="left"/>
      </w:pPr>
      <w:r>
        <w:rPr>
          <w:rFonts w:ascii="Consolas"/>
          <w:b w:val="false"/>
          <w:i w:val="false"/>
          <w:color w:val="000000"/>
          <w:sz w:val="20"/>
        </w:rPr>
        <w:t>
      3) көрсетілетін қызметті берушінің жауапты немесе орындаушысы 8 (сегіз) жұмыс күні ішінде келіп түскен құжаттарды қарайды, көрсетілетін қызметті алушыға қорытындыны немесе бас тарту туралы дәлелді жауапты дайындайды;</w:t>
      </w:r>
    </w:p>
    <w:bookmarkEnd w:id="601"/>
    <w:bookmarkStart w:name="z639" w:id="602"/>
    <w:p>
      <w:pPr>
        <w:spacing w:after="0"/>
        <w:ind w:left="0"/>
        <w:jc w:val="left"/>
      </w:pPr>
      <w:r>
        <w:rPr>
          <w:rFonts w:ascii="Consolas"/>
          <w:b w:val="false"/>
          <w:i w:val="false"/>
          <w:color w:val="000000"/>
          <w:sz w:val="20"/>
        </w:rPr>
        <w:t>
      4) көрсетілетін қызметті берушінің басшысы 1 (бір) жұмыс күні ішінде қорытындыға немесе бас тарту туралы дәлелді жауапқа қол қояды;</w:t>
      </w:r>
    </w:p>
    <w:bookmarkEnd w:id="602"/>
    <w:bookmarkStart w:name="z640" w:id="603"/>
    <w:p>
      <w:pPr>
        <w:spacing w:after="0"/>
        <w:ind w:left="0"/>
        <w:jc w:val="left"/>
      </w:pPr>
      <w:r>
        <w:rPr>
          <w:rFonts w:ascii="Consolas"/>
          <w:b w:val="false"/>
          <w:i w:val="false"/>
          <w:color w:val="000000"/>
          <w:sz w:val="20"/>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немесе портал арқылы "жеке кабинетіне" жолдайды.</w:t>
      </w:r>
    </w:p>
    <w:bookmarkEnd w:id="603"/>
    <w:bookmarkStart w:name="z641" w:id="60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604"/>
    <w:bookmarkStart w:name="z642" w:id="605"/>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605"/>
    <w:bookmarkStart w:name="z643" w:id="606"/>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06"/>
    <w:bookmarkStart w:name="z644" w:id="607"/>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607"/>
    <w:bookmarkStart w:name="z645" w:id="608"/>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608"/>
    <w:bookmarkStart w:name="z646" w:id="60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09"/>
    <w:bookmarkStart w:name="z647" w:id="61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10"/>
    <w:bookmarkStart w:name="z648" w:id="61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11"/>
    <w:bookmarkStart w:name="z649" w:id="612"/>
    <w:p>
      <w:pPr>
        <w:spacing w:after="0"/>
        <w:ind w:left="0"/>
        <w:jc w:val="left"/>
      </w:pPr>
      <w:r>
        <w:rPr>
          <w:rFonts w:ascii="Consolas"/>
          <w:b w:val="false"/>
          <w:i w:val="false"/>
          <w:color w:val="000000"/>
          <w:sz w:val="20"/>
        </w:rPr>
        <w:t>
      1) көрсетілетін қызметті берушінің кеңсе қызметкері;</w:t>
      </w:r>
    </w:p>
    <w:bookmarkEnd w:id="612"/>
    <w:bookmarkStart w:name="z650" w:id="613"/>
    <w:p>
      <w:pPr>
        <w:spacing w:after="0"/>
        <w:ind w:left="0"/>
        <w:jc w:val="left"/>
      </w:pPr>
      <w:r>
        <w:rPr>
          <w:rFonts w:ascii="Consolas"/>
          <w:b w:val="false"/>
          <w:i w:val="false"/>
          <w:color w:val="000000"/>
          <w:sz w:val="20"/>
        </w:rPr>
        <w:t>
      2) көрсетілетін қызметті берушінің басшысы;</w:t>
      </w:r>
    </w:p>
    <w:bookmarkEnd w:id="613"/>
    <w:bookmarkStart w:name="z651" w:id="614"/>
    <w:p>
      <w:pPr>
        <w:spacing w:after="0"/>
        <w:ind w:left="0"/>
        <w:jc w:val="left"/>
      </w:pPr>
      <w:r>
        <w:rPr>
          <w:rFonts w:ascii="Consolas"/>
          <w:b w:val="false"/>
          <w:i w:val="false"/>
          <w:color w:val="000000"/>
          <w:sz w:val="20"/>
        </w:rPr>
        <w:t>
      3) көрсетілетін қызметті берушінің жауапты орындаушысы.</w:t>
      </w:r>
    </w:p>
    <w:bookmarkEnd w:id="614"/>
    <w:bookmarkStart w:name="z652" w:id="61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615"/>
    <w:bookmarkStart w:name="z653" w:id="61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тәртібін,сондай-ақ мемлекеттік қызмет көрсету процесінде ақпараттық жүйелерді пайдалану тәртібін сипаттау</w:t>
      </w:r>
    </w:p>
    <w:bookmarkEnd w:id="616"/>
    <w:bookmarkStart w:name="z654" w:id="617"/>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17"/>
    <w:bookmarkStart w:name="z655" w:id="618"/>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618"/>
    <w:bookmarkStart w:name="z656" w:id="619"/>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619"/>
    <w:bookmarkStart w:name="z657" w:id="620"/>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620"/>
    <w:bookmarkStart w:name="z658" w:id="621"/>
    <w:p>
      <w:pPr>
        <w:spacing w:after="0"/>
        <w:ind w:left="0"/>
        <w:jc w:val="left"/>
      </w:pPr>
      <w:r>
        <w:rPr>
          <w:rFonts w:ascii="Consolas"/>
          <w:b w:val="false"/>
          <w:i w:val="false"/>
          <w:color w:val="000000"/>
          <w:sz w:val="20"/>
        </w:rPr>
        <w:t xml:space="preserve">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p>
    <w:bookmarkEnd w:id="621"/>
    <w:bookmarkStart w:name="z659" w:id="622"/>
    <w:p>
      <w:pPr>
        <w:spacing w:after="0"/>
        <w:ind w:left="0"/>
        <w:jc w:val="left"/>
      </w:pPr>
      <w:r>
        <w:rPr>
          <w:rFonts w:ascii="Consolas"/>
          <w:b w:val="false"/>
          <w:i w:val="false"/>
          <w:color w:val="000000"/>
          <w:sz w:val="20"/>
        </w:rPr>
        <w:t xml:space="preserve">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622"/>
    <w:bookmarkStart w:name="z660" w:id="623"/>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623"/>
    <w:bookmarkStart w:name="z661" w:id="624"/>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624"/>
    <w:bookmarkStart w:name="z662" w:id="625"/>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625"/>
    <w:bookmarkStart w:name="z663" w:id="626"/>
    <w:p>
      <w:pPr>
        <w:spacing w:after="0"/>
        <w:ind w:left="0"/>
        <w:jc w:val="left"/>
      </w:pPr>
      <w:r>
        <w:rPr>
          <w:rFonts w:ascii="Consolas"/>
          <w:b w:val="false"/>
          <w:i w:val="false"/>
          <w:color w:val="000000"/>
          <w:sz w:val="20"/>
        </w:rPr>
        <w:t xml:space="preserve">
      9) 3 – 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алушының жалғаған құжаттарының сәйкестігін тексереді;</w:t>
      </w:r>
    </w:p>
    <w:bookmarkEnd w:id="626"/>
    <w:bookmarkStart w:name="z664" w:id="627"/>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627"/>
    <w:bookmarkStart w:name="z665" w:id="628"/>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628"/>
    <w:bookmarkStart w:name="z666" w:id="629"/>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629"/>
    <w:bookmarkStart w:name="z667" w:id="630"/>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баланы және (немесе)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асырап алуға</w:t>
            </w:r>
            <w:r>
              <w:br/>
            </w:r>
            <w:r>
              <w:rPr>
                <w:rFonts w:ascii="Consolas"/>
                <w:b w:val="false"/>
                <w:i w:val="false"/>
                <w:color w:val="000000"/>
                <w:sz w:val="20"/>
              </w:rPr>
              <w:t>байланысты біржолғы ақшалай</w:t>
            </w:r>
            <w:r>
              <w:br/>
            </w:r>
            <w:r>
              <w:rPr>
                <w:rFonts w:ascii="Consolas"/>
                <w:b w:val="false"/>
                <w:i w:val="false"/>
                <w:color w:val="000000"/>
                <w:sz w:val="20"/>
              </w:rPr>
              <w:t>төлемді тағайындау""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1-қосымша</w:t>
            </w:r>
          </w:p>
        </w:tc>
      </w:tr>
    </w:tbl>
    <w:bookmarkStart w:name="z669" w:id="631"/>
    <w:p>
      <w:pPr>
        <w:spacing w:after="0"/>
        <w:ind w:left="0"/>
        <w:jc w:val="left"/>
      </w:pPr>
      <w:r>
        <w:rPr>
          <w:rFonts w:ascii="Consolas"/>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631"/>
    <w:bookmarkStart w:name="z670" w:id="632"/>
    <w:p>
      <w:pPr>
        <w:spacing w:after="0"/>
        <w:ind w:left="0"/>
        <w:jc w:val="left"/>
      </w:pPr>
    </w:p>
    <w:bookmarkEnd w:id="632"/>
    <w:p>
      <w:pPr>
        <w:spacing w:after="0"/>
        <w:ind w:left="0"/>
        <w:jc w:val="left"/>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37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"Жетім баланы және (немесе)</w:t>
            </w:r>
            <w:r>
              <w:br/>
            </w:r>
            <w:r>
              <w:rPr>
                <w:rFonts w:ascii="Consolas"/>
                <w:b w:val="false"/>
                <w:i w:val="false"/>
                <w:color w:val="000000"/>
                <w:sz w:val="20"/>
              </w:rPr>
              <w:t>ата-анасының қамқорлығынсыз</w:t>
            </w:r>
            <w:r>
              <w:br/>
            </w:r>
            <w:r>
              <w:rPr>
                <w:rFonts w:ascii="Consolas"/>
                <w:b w:val="false"/>
                <w:i w:val="false"/>
                <w:color w:val="000000"/>
                <w:sz w:val="20"/>
              </w:rPr>
              <w:t>қалған баланы асырап алуға</w:t>
            </w:r>
            <w:r>
              <w:br/>
            </w:r>
            <w:r>
              <w:rPr>
                <w:rFonts w:ascii="Consolas"/>
                <w:b w:val="false"/>
                <w:i w:val="false"/>
                <w:color w:val="000000"/>
                <w:sz w:val="20"/>
              </w:rPr>
              <w:t>байланысты біржолғы ақшалай</w:t>
            </w:r>
            <w:r>
              <w:br/>
            </w:r>
            <w:r>
              <w:rPr>
                <w:rFonts w:ascii="Consolas"/>
                <w:b w:val="false"/>
                <w:i w:val="false"/>
                <w:color w:val="000000"/>
                <w:sz w:val="20"/>
              </w:rPr>
              <w:t>төлемді тағайындау"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672" w:id="633"/>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633"/>
    <w:bookmarkStart w:name="z673" w:id="634"/>
    <w:p>
      <w:pPr>
        <w:spacing w:after="0"/>
        <w:ind w:left="0"/>
        <w:jc w:val="left"/>
      </w:pPr>
    </w:p>
    <w:bookmarkEnd w:id="634"/>
    <w:p>
      <w:pPr>
        <w:spacing w:after="0"/>
        <w:ind w:left="0"/>
        <w:jc w:val="left"/>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әкімдігінің қаулысымен бекітілген</w:t>
            </w:r>
          </w:p>
        </w:tc>
      </w:tr>
    </w:tbl>
    <w:bookmarkStart w:name="z675" w:id="635"/>
    <w:p>
      <w:pPr>
        <w:spacing w:after="0"/>
        <w:ind w:left="0"/>
        <w:jc w:val="left"/>
      </w:pPr>
      <w:r>
        <w:rPr>
          <w:rFonts w:ascii="Consolas"/>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635"/>
    <w:bookmarkStart w:name="z676" w:id="636"/>
    <w:p>
      <w:pPr>
        <w:spacing w:after="0"/>
        <w:ind w:left="0"/>
        <w:jc w:val="left"/>
      </w:pPr>
      <w:r>
        <w:rPr>
          <w:rFonts w:ascii="Consolas"/>
          <w:b/>
          <w:i w:val="false"/>
          <w:color w:val="000000"/>
        </w:rPr>
        <w:t xml:space="preserve"> 1. Жалпы ережелер</w:t>
      </w:r>
    </w:p>
    <w:bookmarkEnd w:id="636"/>
    <w:bookmarkStart w:name="z677" w:id="637"/>
    <w:p>
      <w:pPr>
        <w:spacing w:after="0"/>
        <w:ind w:left="0"/>
        <w:jc w:val="left"/>
      </w:pPr>
      <w:r>
        <w:rPr>
          <w:rFonts w:ascii="Consolas"/>
          <w:b w:val="false"/>
          <w:i w:val="false"/>
          <w:color w:val="000000"/>
          <w:sz w:val="20"/>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w:t>
      </w:r>
    </w:p>
    <w:bookmarkEnd w:id="637"/>
    <w:bookmarkStart w:name="z678" w:id="638"/>
    <w:p>
      <w:pPr>
        <w:spacing w:after="0"/>
        <w:ind w:left="0"/>
        <w:jc w:val="left"/>
      </w:pPr>
      <w:r>
        <w:rPr>
          <w:rFonts w:ascii="Consolas"/>
          <w:b w:val="false"/>
          <w:i w:val="false"/>
          <w:color w:val="000000"/>
          <w:sz w:val="20"/>
        </w:rPr>
        <w:t xml:space="preserve">
      Мемлекеттік көрсетілетін қызметті кент, ауыл, ауылдық округтің әкімі (бұдан әрі – көрсетілетін қызметті беруші)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Consolas"/>
          <w:b w:val="false"/>
          <w:i w:val="false"/>
          <w:color w:val="000000"/>
          <w:sz w:val="20"/>
        </w:rPr>
        <w:t>стандарты</w:t>
      </w:r>
      <w:r>
        <w:rPr>
          <w:rFonts w:ascii="Consolas"/>
          <w:b w:val="false"/>
          <w:i w:val="false"/>
          <w:color w:val="000000"/>
          <w:sz w:val="20"/>
        </w:rPr>
        <w:t xml:space="preserve"> (бұдан әрі – Стандарт) негізінде көрсетеді.</w:t>
      </w:r>
    </w:p>
    <w:bookmarkEnd w:id="638"/>
    <w:bookmarkStart w:name="z679" w:id="639"/>
    <w:p>
      <w:pPr>
        <w:spacing w:after="0"/>
        <w:ind w:left="0"/>
        <w:jc w:val="left"/>
      </w:pPr>
      <w:r>
        <w:rPr>
          <w:rFonts w:ascii="Consolas"/>
          <w:b w:val="false"/>
          <w:i w:val="false"/>
          <w:color w:val="000000"/>
          <w:sz w:val="20"/>
        </w:rPr>
        <w:t>
      Өтінішті қабылдау және мемлекеттік қызмет көрсетудің нәтижесін беру:</w:t>
      </w:r>
    </w:p>
    <w:bookmarkEnd w:id="639"/>
    <w:bookmarkStart w:name="z680" w:id="640"/>
    <w:p>
      <w:pPr>
        <w:spacing w:after="0"/>
        <w:ind w:left="0"/>
        <w:jc w:val="left"/>
      </w:pPr>
      <w:r>
        <w:rPr>
          <w:rFonts w:ascii="Consolas"/>
          <w:b w:val="false"/>
          <w:i w:val="false"/>
          <w:color w:val="000000"/>
          <w:sz w:val="20"/>
        </w:rPr>
        <w:t>
      1) көрсетілетін қызметті берушінің кеңсесі;</w:t>
      </w:r>
    </w:p>
    <w:bookmarkEnd w:id="640"/>
    <w:bookmarkStart w:name="z681" w:id="641"/>
    <w:p>
      <w:pPr>
        <w:spacing w:after="0"/>
        <w:ind w:left="0"/>
        <w:jc w:val="left"/>
      </w:pPr>
      <w:r>
        <w:rPr>
          <w:rFonts w:ascii="Consolas"/>
          <w:b w:val="false"/>
          <w:i w:val="false"/>
          <w:color w:val="000000"/>
          <w:sz w:val="20"/>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p>
    <w:bookmarkEnd w:id="641"/>
    <w:bookmarkStart w:name="z682" w:id="642"/>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642"/>
    <w:bookmarkStart w:name="z683" w:id="643"/>
    <w:p>
      <w:pPr>
        <w:spacing w:after="0"/>
        <w:ind w:left="0"/>
        <w:jc w:val="left"/>
      </w:pPr>
      <w:r>
        <w:rPr>
          <w:rFonts w:ascii="Consolas"/>
          <w:b w:val="false"/>
          <w:i w:val="false"/>
          <w:color w:val="000000"/>
          <w:sz w:val="20"/>
        </w:rPr>
        <w:t>
      2. Мемлекеттік қызмет көрсету нысаны: қағаз түрінде.</w:t>
      </w:r>
    </w:p>
    <w:bookmarkEnd w:id="643"/>
    <w:bookmarkStart w:name="z684" w:id="644"/>
    <w:p>
      <w:pPr>
        <w:spacing w:after="0"/>
        <w:ind w:left="0"/>
        <w:jc w:val="left"/>
      </w:pPr>
      <w:r>
        <w:rPr>
          <w:rFonts w:ascii="Consolas"/>
          <w:b w:val="false"/>
          <w:i w:val="false"/>
          <w:color w:val="000000"/>
          <w:sz w:val="20"/>
        </w:rPr>
        <w:t xml:space="preserve">
      Көрсетілетін қызметті алушы мемлекеттік көрсетілетін қызмет стандартының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Consolas"/>
          <w:b w:val="false"/>
          <w:i w:val="false"/>
          <w:color w:val="000000"/>
          <w:sz w:val="20"/>
        </w:rPr>
        <w:t>4-қосымшасына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644"/>
    <w:bookmarkStart w:name="z685" w:id="645"/>
    <w:p>
      <w:pPr>
        <w:spacing w:after="0"/>
        <w:ind w:left="0"/>
        <w:jc w:val="left"/>
      </w:pPr>
      <w:r>
        <w:rPr>
          <w:rFonts w:ascii="Consolas"/>
          <w:b w:val="false"/>
          <w:i w:val="false"/>
          <w:color w:val="000000"/>
          <w:sz w:val="20"/>
        </w:rPr>
        <w:t xml:space="preserve">
      3. Мемлекеттік қызмет көрсетудің нәтижесі - Көрсетілетін қызметті берушіге және (немесе) Мемлекеттік корпорацияға өтініш берген кезде мемлекеттік көрсетілетін қызмет стандартына </w:t>
      </w:r>
      <w:r>
        <w:rPr>
          <w:rFonts w:ascii="Consolas"/>
          <w:b w:val="false"/>
          <w:i w:val="false"/>
          <w:color w:val="000000"/>
          <w:sz w:val="20"/>
        </w:rPr>
        <w:t>1–қосымшаға</w:t>
      </w:r>
      <w:r>
        <w:rPr>
          <w:rFonts w:ascii="Consolas"/>
          <w:b w:val="false"/>
          <w:i w:val="false"/>
          <w:color w:val="000000"/>
          <w:sz w:val="20"/>
        </w:rPr>
        <w:t xml:space="preserve"> сәйкес нысан бойынша жалпы білім беру ұйымдарына және кері қарай үйлеріне тегін тасымалдауды ұсыну туралы анықтама не мемлекеттік қызмет стандартының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645"/>
    <w:bookmarkStart w:name="z686" w:id="646"/>
    <w:p>
      <w:pPr>
        <w:spacing w:after="0"/>
        <w:ind w:left="0"/>
        <w:jc w:val="left"/>
      </w:pPr>
      <w:r>
        <w:rPr>
          <w:rFonts w:ascii="Consolas"/>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646"/>
    <w:bookmarkStart w:name="z687" w:id="647"/>
    <w:p>
      <w:pPr>
        <w:spacing w:after="0"/>
        <w:ind w:left="0"/>
        <w:jc w:val="left"/>
      </w:pPr>
      <w:r>
        <w:rPr>
          <w:rFonts w:ascii="Consolas"/>
          <w:b w:val="false"/>
          <w:i w:val="false"/>
          <w:color w:val="000000"/>
          <w:sz w:val="20"/>
        </w:rPr>
        <w:t xml:space="preserve">
      4. Мемлекеттік қызметті көрсету бойынша іс-қимылды бастауға негіздеме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 болып табылады.</w:t>
      </w:r>
    </w:p>
    <w:bookmarkEnd w:id="647"/>
    <w:bookmarkStart w:name="z688" w:id="648"/>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648"/>
    <w:bookmarkStart w:name="z689" w:id="649"/>
    <w:p>
      <w:pPr>
        <w:spacing w:after="0"/>
        <w:ind w:left="0"/>
        <w:jc w:val="left"/>
      </w:pPr>
      <w:r>
        <w:rPr>
          <w:rFonts w:ascii="Consolas"/>
          <w:b w:val="false"/>
          <w:i w:val="false"/>
          <w:color w:val="000000"/>
          <w:sz w:val="20"/>
        </w:rPr>
        <w:t xml:space="preserve">
      1) көрсетілетін қызметті берушінің кеңсе қызметкері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 тапсырылған сәттен бастап 15 (оң бес) минут ішінде қабылдауды және тіркеуді жүргізеді және оларды көрсетілетін қызметті берушінің басшысына бұрыштама қоюға жолдайды;</w:t>
      </w:r>
    </w:p>
    <w:bookmarkEnd w:id="649"/>
    <w:bookmarkStart w:name="z690" w:id="650"/>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650"/>
    <w:bookmarkStart w:name="z691" w:id="651"/>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w:t>
      </w:r>
    </w:p>
    <w:bookmarkEnd w:id="651"/>
    <w:bookmarkStart w:name="z692" w:id="652"/>
    <w:p>
      <w:pPr>
        <w:spacing w:after="0"/>
        <w:ind w:left="0"/>
        <w:jc w:val="left"/>
      </w:pPr>
      <w:r>
        <w:rPr>
          <w:rFonts w:ascii="Consolas"/>
          <w:b w:val="false"/>
          <w:i w:val="false"/>
          <w:color w:val="000000"/>
          <w:sz w:val="20"/>
        </w:rPr>
        <w:t>
      4) көрсетілетін қызметті берушінің басшысы 15 (он бес) минут ішінде анықтамаға немесе мемлекеттік қызмет көрсетуден бас тарту туралы дәлелді жауапқа қол қояды және оларды кеңсеге жолдайды;</w:t>
      </w:r>
    </w:p>
    <w:bookmarkEnd w:id="652"/>
    <w:bookmarkStart w:name="z693" w:id="653"/>
    <w:p>
      <w:pPr>
        <w:spacing w:after="0"/>
        <w:ind w:left="0"/>
        <w:jc w:val="left"/>
      </w:pPr>
      <w:r>
        <w:rPr>
          <w:rFonts w:ascii="Consolas"/>
          <w:b w:val="false"/>
          <w:i w:val="false"/>
          <w:color w:val="000000"/>
          <w:sz w:val="20"/>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653"/>
    <w:bookmarkStart w:name="z694" w:id="654"/>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рәсімінің (іс-қимылдың) нәтижесі:</w:t>
      </w:r>
    </w:p>
    <w:bookmarkEnd w:id="654"/>
    <w:bookmarkStart w:name="z695" w:id="655"/>
    <w:p>
      <w:pPr>
        <w:spacing w:after="0"/>
        <w:ind w:left="0"/>
        <w:jc w:val="left"/>
      </w:pPr>
      <w:r>
        <w:rPr>
          <w:rFonts w:ascii="Consolas"/>
          <w:b w:val="false"/>
          <w:i w:val="false"/>
          <w:color w:val="000000"/>
          <w:sz w:val="20"/>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655"/>
    <w:bookmarkStart w:name="z696" w:id="656"/>
    <w:p>
      <w:pPr>
        <w:spacing w:after="0"/>
        <w:ind w:left="0"/>
        <w:jc w:val="left"/>
      </w:pPr>
      <w:r>
        <w:rPr>
          <w:rFonts w:ascii="Consolas"/>
          <w:b w:val="false"/>
          <w:i w:val="false"/>
          <w:color w:val="000000"/>
          <w:sz w:val="20"/>
        </w:rPr>
        <w:t>
      2) көрсетілетін қызметті беруші басшысының құжаттарды көрсетілетін қызметті берушінің жауапты орындаушысына жолдауы;</w:t>
      </w:r>
    </w:p>
    <w:bookmarkEnd w:id="656"/>
    <w:bookmarkStart w:name="z697" w:id="657"/>
    <w:p>
      <w:pPr>
        <w:spacing w:after="0"/>
        <w:ind w:left="0"/>
        <w:jc w:val="left"/>
      </w:pPr>
      <w:r>
        <w:rPr>
          <w:rFonts w:ascii="Consolas"/>
          <w:b w:val="false"/>
          <w:i w:val="false"/>
          <w:color w:val="000000"/>
          <w:sz w:val="20"/>
        </w:rPr>
        <w:t>
      3) көрсетілетін қызметті берушінің жауапты орындаушысының қызмет нәтижесін әзірлеу және қол қоюға жолдауы;</w:t>
      </w:r>
    </w:p>
    <w:bookmarkEnd w:id="657"/>
    <w:bookmarkStart w:name="z698" w:id="658"/>
    <w:p>
      <w:pPr>
        <w:spacing w:after="0"/>
        <w:ind w:left="0"/>
        <w:jc w:val="left"/>
      </w:pPr>
      <w:r>
        <w:rPr>
          <w:rFonts w:ascii="Consolas"/>
          <w:b w:val="false"/>
          <w:i w:val="false"/>
          <w:color w:val="000000"/>
          <w:sz w:val="20"/>
        </w:rPr>
        <w:t>
      4) көрсетілетін қызметті берушінің басшысының көрсетілетін қызмет нәтижесіне қол қоюы;</w:t>
      </w:r>
    </w:p>
    <w:bookmarkEnd w:id="658"/>
    <w:bookmarkStart w:name="z699" w:id="659"/>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End w:id="659"/>
    <w:bookmarkStart w:name="z700" w:id="660"/>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0"/>
    <w:bookmarkStart w:name="z701" w:id="661"/>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61"/>
    <w:bookmarkStart w:name="z702" w:id="662"/>
    <w:p>
      <w:pPr>
        <w:spacing w:after="0"/>
        <w:ind w:left="0"/>
        <w:jc w:val="left"/>
      </w:pPr>
      <w:r>
        <w:rPr>
          <w:rFonts w:ascii="Consolas"/>
          <w:b w:val="false"/>
          <w:i w:val="false"/>
          <w:color w:val="000000"/>
          <w:sz w:val="20"/>
        </w:rPr>
        <w:t>
      1) көрсетілетін қызметті берушінің кеңсе қызметкері;</w:t>
      </w:r>
    </w:p>
    <w:bookmarkEnd w:id="662"/>
    <w:bookmarkStart w:name="z703" w:id="663"/>
    <w:p>
      <w:pPr>
        <w:spacing w:after="0"/>
        <w:ind w:left="0"/>
        <w:jc w:val="left"/>
      </w:pPr>
      <w:r>
        <w:rPr>
          <w:rFonts w:ascii="Consolas"/>
          <w:b w:val="false"/>
          <w:i w:val="false"/>
          <w:color w:val="000000"/>
          <w:sz w:val="20"/>
        </w:rPr>
        <w:t>
      2) көрсетілетін қызметті берушінің басшысы;</w:t>
      </w:r>
    </w:p>
    <w:bookmarkEnd w:id="663"/>
    <w:bookmarkStart w:name="z704" w:id="664"/>
    <w:p>
      <w:pPr>
        <w:spacing w:after="0"/>
        <w:ind w:left="0"/>
        <w:jc w:val="left"/>
      </w:pPr>
      <w:r>
        <w:rPr>
          <w:rFonts w:ascii="Consolas"/>
          <w:b w:val="false"/>
          <w:i w:val="false"/>
          <w:color w:val="000000"/>
          <w:sz w:val="20"/>
        </w:rPr>
        <w:t>
      3) көрсетілетін қызметті берушінің жауапты орындаушысы.</w:t>
      </w:r>
    </w:p>
    <w:bookmarkEnd w:id="664"/>
    <w:bookmarkStart w:name="z705" w:id="665"/>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регламентінің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665"/>
    <w:bookmarkStart w:name="z706" w:id="666"/>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6"/>
    <w:bookmarkStart w:name="z707" w:id="667"/>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667"/>
    <w:bookmarkStart w:name="z708" w:id="668"/>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668"/>
    <w:bookmarkStart w:name="z709" w:id="669"/>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669"/>
    <w:bookmarkStart w:name="z710" w:id="670"/>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670"/>
    <w:bookmarkStart w:name="z711" w:id="671"/>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671"/>
    <w:bookmarkStart w:name="z712" w:id="672"/>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672"/>
    <w:bookmarkStart w:name="z713" w:id="673"/>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673"/>
    <w:bookmarkStart w:name="z714" w:id="674"/>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674"/>
    <w:bookmarkStart w:name="z715" w:id="675"/>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675"/>
    <w:bookmarkStart w:name="z716" w:id="676"/>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676"/>
    <w:bookmarkStart w:name="z717" w:id="677"/>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677"/>
    <w:bookmarkStart w:name="z718" w:id="678"/>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p>
    <w:bookmarkEnd w:id="678"/>
    <w:bookmarkStart w:name="z719" w:id="679"/>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p>
    <w:bookmarkEnd w:id="679"/>
    <w:bookmarkStart w:name="z720" w:id="680"/>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немесе бас тарту туралы дәлелді жауапты) алуы (2 минут ішінде).</w:t>
      </w:r>
    </w:p>
    <w:bookmarkEnd w:id="680"/>
    <w:bookmarkStart w:name="z721" w:id="681"/>
    <w:p>
      <w:pPr>
        <w:spacing w:after="0"/>
        <w:ind w:left="0"/>
        <w:jc w:val="left"/>
      </w:pPr>
      <w:r>
        <w:rPr>
          <w:rFonts w:ascii="Consolas"/>
          <w:b w:val="false"/>
          <w:i w:val="false"/>
          <w:color w:val="000000"/>
          <w:sz w:val="20"/>
        </w:rPr>
        <w:t xml:space="preserve">
      11. Мемлекеттік қызмет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Шалғайдағы ауылдық елді</w:t>
            </w:r>
            <w:r>
              <w:br/>
            </w:r>
            <w:r>
              <w:rPr>
                <w:rFonts w:ascii="Consolas"/>
                <w:b w:val="false"/>
                <w:i w:val="false"/>
                <w:color w:val="000000"/>
                <w:sz w:val="20"/>
              </w:rPr>
              <w:t>мекендерде тұратын балаларды</w:t>
            </w:r>
            <w:r>
              <w:br/>
            </w:r>
            <w:r>
              <w:rPr>
                <w:rFonts w:ascii="Consolas"/>
                <w:b w:val="false"/>
                <w:i w:val="false"/>
                <w:color w:val="000000"/>
                <w:sz w:val="20"/>
              </w:rPr>
              <w:t>жалпы білім беру ұйымдарына</w:t>
            </w:r>
            <w:r>
              <w:br/>
            </w:r>
            <w:r>
              <w:rPr>
                <w:rFonts w:ascii="Consolas"/>
                <w:b w:val="false"/>
                <w:i w:val="false"/>
                <w:color w:val="000000"/>
                <w:sz w:val="20"/>
              </w:rPr>
              <w:t>және кері қарай үйлеріне тегін</w:t>
            </w:r>
            <w:r>
              <w:br/>
            </w:r>
            <w:r>
              <w:rPr>
                <w:rFonts w:ascii="Consolas"/>
                <w:b w:val="false"/>
                <w:i w:val="false"/>
                <w:color w:val="000000"/>
                <w:sz w:val="20"/>
              </w:rPr>
              <w:t>тасымалдауды ұсыну"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1-ші қосымша</w:t>
            </w:r>
          </w:p>
        </w:tc>
      </w:tr>
    </w:tbl>
    <w:bookmarkStart w:name="z723" w:id="682"/>
    <w:p>
      <w:pPr>
        <w:spacing w:after="0"/>
        <w:ind w:left="0"/>
        <w:jc w:val="left"/>
      </w:pPr>
      <w:r>
        <w:rPr>
          <w:rFonts w:ascii="Consolas"/>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қызметін көрсетудің бизнес-процестерінің анықтамалығы"</w:t>
      </w:r>
    </w:p>
    <w:bookmarkEnd w:id="682"/>
    <w:bookmarkStart w:name="z724" w:id="683"/>
    <w:p>
      <w:pPr>
        <w:spacing w:after="0"/>
        <w:ind w:left="0"/>
        <w:jc w:val="left"/>
      </w:pPr>
    </w:p>
    <w:bookmarkEnd w:id="683"/>
    <w:p>
      <w:pPr>
        <w:spacing w:after="0"/>
        <w:ind w:left="0"/>
        <w:jc w:val="left"/>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712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"Шалғайдағы ауылдық елді</w:t>
            </w:r>
            <w:r>
              <w:br/>
            </w:r>
            <w:r>
              <w:rPr>
                <w:rFonts w:ascii="Consolas"/>
                <w:b w:val="false"/>
                <w:i w:val="false"/>
                <w:color w:val="000000"/>
                <w:sz w:val="20"/>
              </w:rPr>
              <w:t>мекендерде тұратын балаларды</w:t>
            </w:r>
            <w:r>
              <w:br/>
            </w:r>
            <w:r>
              <w:rPr>
                <w:rFonts w:ascii="Consolas"/>
                <w:b w:val="false"/>
                <w:i w:val="false"/>
                <w:color w:val="000000"/>
                <w:sz w:val="20"/>
              </w:rPr>
              <w:t>жалпы білім беру ұйымдарына</w:t>
            </w:r>
            <w:r>
              <w:br/>
            </w:r>
            <w:r>
              <w:rPr>
                <w:rFonts w:ascii="Consolas"/>
                <w:b w:val="false"/>
                <w:i w:val="false"/>
                <w:color w:val="000000"/>
                <w:sz w:val="20"/>
              </w:rPr>
              <w:t>және кері қарай үйлеріне тегін</w:t>
            </w:r>
            <w:r>
              <w:br/>
            </w:r>
            <w:r>
              <w:rPr>
                <w:rFonts w:ascii="Consolas"/>
                <w:b w:val="false"/>
                <w:i w:val="false"/>
                <w:color w:val="000000"/>
                <w:sz w:val="20"/>
              </w:rPr>
              <w:t>тасымалдауды ұсыну"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726" w:id="684"/>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84"/>
    <w:bookmarkStart w:name="z727" w:id="685"/>
    <w:p>
      <w:pPr>
        <w:spacing w:after="0"/>
        <w:ind w:left="0"/>
        <w:jc w:val="left"/>
      </w:pPr>
    </w:p>
    <w:bookmarkEnd w:id="685"/>
    <w:p>
      <w:pPr>
        <w:spacing w:after="0"/>
        <w:ind w:left="0"/>
        <w:jc w:val="left"/>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 xml:space="preserve">Батыс Қазақстан облысы </w:t>
            </w:r>
            <w:r>
              <w:br/>
            </w:r>
            <w:r>
              <w:rPr>
                <w:rFonts w:ascii="Consolas"/>
                <w:b w:val="false"/>
                <w:i w:val="false"/>
                <w:color w:val="000000"/>
                <w:sz w:val="20"/>
              </w:rPr>
              <w:t>әкімдігінің қаулысымен</w:t>
            </w:r>
            <w:r>
              <w:br/>
            </w:r>
            <w:r>
              <w:rPr>
                <w:rFonts w:ascii="Consolas"/>
                <w:b w:val="false"/>
                <w:i w:val="false"/>
                <w:color w:val="000000"/>
                <w:sz w:val="20"/>
              </w:rPr>
              <w:t>бекітілген</w:t>
            </w:r>
          </w:p>
        </w:tc>
      </w:tr>
    </w:tbl>
    <w:bookmarkStart w:name="z729" w:id="686"/>
    <w:p>
      <w:pPr>
        <w:spacing w:after="0"/>
        <w:ind w:left="0"/>
        <w:jc w:val="left"/>
      </w:pPr>
      <w:r>
        <w:rPr>
          <w:rFonts w:ascii="Consolas"/>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686"/>
    <w:bookmarkStart w:name="z730" w:id="687"/>
    <w:p>
      <w:pPr>
        <w:spacing w:after="0"/>
        <w:ind w:left="0"/>
        <w:jc w:val="left"/>
      </w:pPr>
      <w:r>
        <w:rPr>
          <w:rFonts w:ascii="Consolas"/>
          <w:b/>
          <w:i w:val="false"/>
          <w:color w:val="000000"/>
        </w:rPr>
        <w:t xml:space="preserve"> 1. Жалпы ережелер</w:t>
      </w:r>
    </w:p>
    <w:bookmarkEnd w:id="687"/>
    <w:bookmarkStart w:name="z731" w:id="688"/>
    <w:p>
      <w:pPr>
        <w:spacing w:after="0"/>
        <w:ind w:left="0"/>
        <w:jc w:val="left"/>
      </w:pPr>
      <w:r>
        <w:rPr>
          <w:rFonts w:ascii="Consolas"/>
          <w:b w:val="false"/>
          <w:i w:val="false"/>
          <w:color w:val="000000"/>
          <w:sz w:val="20"/>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(бұдан әрі мемлекеттік көрсетілетін қызмет).</w:t>
      </w:r>
    </w:p>
    <w:bookmarkEnd w:id="688"/>
    <w:bookmarkStart w:name="z732" w:id="689"/>
    <w:p>
      <w:pPr>
        <w:spacing w:after="0"/>
        <w:ind w:left="0"/>
        <w:jc w:val="left"/>
      </w:pPr>
      <w:r>
        <w:rPr>
          <w:rFonts w:ascii="Consolas"/>
          <w:b w:val="false"/>
          <w:i w:val="false"/>
          <w:color w:val="000000"/>
          <w:sz w:val="20"/>
        </w:rPr>
        <w:t xml:space="preserve">
      Мемлекеттік көрсетілетін қызметті білім беру ұйымдары, аудандық және облыстық маңызы бар қаланың жергілікті атқарушы органдары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Consolas"/>
          <w:b w:val="false"/>
          <w:i w:val="false"/>
          <w:color w:val="000000"/>
          <w:sz w:val="20"/>
        </w:rPr>
        <w:t>стандарты</w:t>
      </w:r>
      <w:r>
        <w:rPr>
          <w:rFonts w:ascii="Consolas"/>
          <w:b w:val="false"/>
          <w:i w:val="false"/>
          <w:color w:val="000000"/>
          <w:sz w:val="20"/>
        </w:rPr>
        <w:t xml:space="preserve"> (бұдан әрі - Стандарт) негізінде көрсетеді.</w:t>
      </w:r>
    </w:p>
    <w:bookmarkEnd w:id="689"/>
    <w:bookmarkStart w:name="z733" w:id="690"/>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690"/>
    <w:bookmarkStart w:name="z734" w:id="691"/>
    <w:p>
      <w:pPr>
        <w:spacing w:after="0"/>
        <w:ind w:left="0"/>
        <w:jc w:val="left"/>
      </w:pPr>
      <w:r>
        <w:rPr>
          <w:rFonts w:ascii="Consolas"/>
          <w:b w:val="false"/>
          <w:i w:val="false"/>
          <w:color w:val="000000"/>
          <w:sz w:val="20"/>
        </w:rPr>
        <w:t>
      1) көрсетілетін қызметті берушінің кеңсесі;</w:t>
      </w:r>
    </w:p>
    <w:bookmarkEnd w:id="691"/>
    <w:bookmarkStart w:name="z735" w:id="692"/>
    <w:p>
      <w:pPr>
        <w:spacing w:after="0"/>
        <w:ind w:left="0"/>
        <w:jc w:val="left"/>
      </w:pPr>
      <w:r>
        <w:rPr>
          <w:rFonts w:ascii="Consolas"/>
          <w:b w:val="false"/>
          <w:i w:val="false"/>
          <w:color w:val="000000"/>
          <w:sz w:val="20"/>
        </w:rPr>
        <w:t>
      2) "электрондық үкіметтің" www.e.gov.kz веб-порталы;</w:t>
      </w:r>
    </w:p>
    <w:bookmarkEnd w:id="692"/>
    <w:bookmarkStart w:name="z736" w:id="693"/>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693"/>
    <w:bookmarkStart w:name="z737" w:id="694"/>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694"/>
    <w:bookmarkStart w:name="z738" w:id="695"/>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695"/>
    <w:bookmarkStart w:name="z739" w:id="696"/>
    <w:p>
      <w:pPr>
        <w:spacing w:after="0"/>
        <w:ind w:left="0"/>
        <w:jc w:val="left"/>
      </w:pPr>
      <w:r>
        <w:rPr>
          <w:rFonts w:ascii="Consolas"/>
          <w:b w:val="false"/>
          <w:i w:val="false"/>
          <w:color w:val="000000"/>
          <w:sz w:val="20"/>
        </w:rPr>
        <w:t>
      3. Мемлекеттік қызмет көрсетудің нәтижесі:</w:t>
      </w:r>
    </w:p>
    <w:bookmarkEnd w:id="696"/>
    <w:bookmarkStart w:name="z740" w:id="697"/>
    <w:p>
      <w:pPr>
        <w:spacing w:after="0"/>
        <w:ind w:left="0"/>
        <w:jc w:val="left"/>
      </w:pPr>
      <w:r>
        <w:rPr>
          <w:rFonts w:ascii="Consolas"/>
          <w:b w:val="false"/>
          <w:i w:val="false"/>
          <w:color w:val="000000"/>
          <w:sz w:val="20"/>
        </w:rPr>
        <w:t xml:space="preserve">
      1) көрсетілетін қызметті берушіге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697"/>
    <w:bookmarkStart w:name="z741" w:id="698"/>
    <w:p>
      <w:pPr>
        <w:spacing w:after="0"/>
        <w:ind w:left="0"/>
        <w:jc w:val="left"/>
      </w:pPr>
      <w:r>
        <w:rPr>
          <w:rFonts w:ascii="Consolas"/>
          <w:b w:val="false"/>
          <w:i w:val="false"/>
          <w:color w:val="000000"/>
          <w:sz w:val="20"/>
        </w:rPr>
        <w:t xml:space="preserve">
      2) портал арқылы өтініш берген кезде: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негіздер бойынша мемлекеттік қызмет көрсетуден бас тарту туралы дәлелді жауап.</w:t>
      </w:r>
    </w:p>
    <w:bookmarkEnd w:id="698"/>
    <w:bookmarkStart w:name="z742" w:id="699"/>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99"/>
    <w:bookmarkStart w:name="z743" w:id="700"/>
    <w:p>
      <w:pPr>
        <w:spacing w:after="0"/>
        <w:ind w:left="0"/>
        <w:jc w:val="left"/>
      </w:pPr>
      <w:r>
        <w:rPr>
          <w:rFonts w:ascii="Consolas"/>
          <w:b w:val="false"/>
          <w:i w:val="false"/>
          <w:color w:val="000000"/>
          <w:sz w:val="20"/>
        </w:rPr>
        <w:t>
      4. Мемлекеттік қызметті көрсету бойынша рәсімді іс-қимылды бастауға негіздеме:</w:t>
      </w:r>
    </w:p>
    <w:bookmarkEnd w:id="700"/>
    <w:bookmarkStart w:name="z744" w:id="701"/>
    <w:p>
      <w:pPr>
        <w:spacing w:after="0"/>
        <w:ind w:left="0"/>
        <w:jc w:val="left"/>
      </w:pPr>
      <w:r>
        <w:rPr>
          <w:rFonts w:ascii="Consolas"/>
          <w:b w:val="false"/>
          <w:i w:val="false"/>
          <w:color w:val="000000"/>
          <w:sz w:val="20"/>
        </w:rPr>
        <w:t xml:space="preserve">
      көрсетілетін қызметті берушіге өтініш берген кезде Стандарттың </w:t>
      </w:r>
      <w:r>
        <w:rPr>
          <w:rFonts w:ascii="Consolas"/>
          <w:b w:val="false"/>
          <w:i w:val="false"/>
          <w:color w:val="000000"/>
          <w:sz w:val="20"/>
        </w:rPr>
        <w:t>2-қосымшасына</w:t>
      </w:r>
      <w:r>
        <w:rPr>
          <w:rFonts w:ascii="Consolas"/>
          <w:b w:val="false"/>
          <w:i w:val="false"/>
          <w:color w:val="000000"/>
          <w:sz w:val="20"/>
        </w:rPr>
        <w:t xml:space="preserve"> сәйкес нысан бойынша өтініш;</w:t>
      </w:r>
    </w:p>
    <w:bookmarkEnd w:id="701"/>
    <w:bookmarkStart w:name="z745" w:id="702"/>
    <w:p>
      <w:pPr>
        <w:spacing w:after="0"/>
        <w:ind w:left="0"/>
        <w:jc w:val="left"/>
      </w:pPr>
      <w:r>
        <w:rPr>
          <w:rFonts w:ascii="Consolas"/>
          <w:b w:val="false"/>
          <w:i w:val="false"/>
          <w:color w:val="000000"/>
          <w:sz w:val="20"/>
        </w:rPr>
        <w:t>
      портал арқылы өтініш берген кезде электрондық сұрау болып табылады.</w:t>
      </w:r>
    </w:p>
    <w:bookmarkEnd w:id="702"/>
    <w:bookmarkStart w:name="z746" w:id="703"/>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703"/>
    <w:bookmarkStart w:name="z747" w:id="704"/>
    <w:p>
      <w:pPr>
        <w:spacing w:after="0"/>
        <w:ind w:left="0"/>
        <w:jc w:val="left"/>
      </w:pPr>
      <w:r>
        <w:rPr>
          <w:rFonts w:ascii="Consolas"/>
          <w:b w:val="false"/>
          <w:i w:val="false"/>
          <w:color w:val="000000"/>
          <w:sz w:val="20"/>
        </w:rPr>
        <w:t xml:space="preserve">
      1) көрсетілетін қызметті берушінің кеңсе қызметкері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 тапсырылған сәттен бастап 15 (он бес) минут ішінде қабылдауды, тіркеуді жүзеге асырады және оларды көрсетілетін қызметті берушінің басшысына бұрыштама қоюға жолдайды;</w:t>
      </w:r>
    </w:p>
    <w:bookmarkEnd w:id="704"/>
    <w:bookmarkStart w:name="z748" w:id="705"/>
    <w:p>
      <w:pPr>
        <w:spacing w:after="0"/>
        <w:ind w:left="0"/>
        <w:jc w:val="left"/>
      </w:pPr>
      <w:r>
        <w:rPr>
          <w:rFonts w:ascii="Consolas"/>
          <w:b w:val="false"/>
          <w:i w:val="false"/>
          <w:color w:val="000000"/>
          <w:sz w:val="20"/>
        </w:rPr>
        <w:t>
      2) көрсетілетін қызметті берушінің басшысы 1(бір) жұмыс күні ішінде келіп түскен құжаттармен танысады және құжаттарды көрсетілетін қызметті берушінің жауапты орындаушысына жолдайды;</w:t>
      </w:r>
    </w:p>
    <w:bookmarkEnd w:id="705"/>
    <w:bookmarkStart w:name="z749" w:id="706"/>
    <w:p>
      <w:pPr>
        <w:spacing w:after="0"/>
        <w:ind w:left="0"/>
        <w:jc w:val="left"/>
      </w:pPr>
      <w:r>
        <w:rPr>
          <w:rFonts w:ascii="Consolas"/>
          <w:b w:val="false"/>
          <w:i w:val="false"/>
          <w:color w:val="000000"/>
          <w:sz w:val="20"/>
        </w:rPr>
        <w:t xml:space="preserve">
      3) көрсетілетін қызметті берушінің жауапты орындаушысы 3 (үш) жұмыс күні ішінде ұсынылған құжаттардың Стандарттың </w:t>
      </w:r>
      <w:r>
        <w:rPr>
          <w:rFonts w:ascii="Consolas"/>
          <w:b w:val="false"/>
          <w:i w:val="false"/>
          <w:color w:val="000000"/>
          <w:sz w:val="20"/>
        </w:rPr>
        <w:t>9-тармағына</w:t>
      </w:r>
      <w:r>
        <w:rPr>
          <w:rFonts w:ascii="Consolas"/>
          <w:b w:val="false"/>
          <w:i w:val="false"/>
          <w:color w:val="000000"/>
          <w:sz w:val="20"/>
        </w:rPr>
        <w:t xml:space="preserve">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w:t>
      </w:r>
    </w:p>
    <w:bookmarkEnd w:id="706"/>
    <w:bookmarkStart w:name="z750" w:id="707"/>
    <w:p>
      <w:pPr>
        <w:spacing w:after="0"/>
        <w:ind w:left="0"/>
        <w:jc w:val="left"/>
      </w:pPr>
      <w:r>
        <w:rPr>
          <w:rFonts w:ascii="Consolas"/>
          <w:b w:val="false"/>
          <w:i w:val="false"/>
          <w:color w:val="000000"/>
          <w:sz w:val="20"/>
        </w:rPr>
        <w:t>
      4) көрсетілетін қызметті беруші басшысы 1 (бір) жұмыс күні ішінде анықтамаға немесе бас тарту туралы дәлелді жауапқа қол қояды және кеңсеге жолдайды;</w:t>
      </w:r>
    </w:p>
    <w:bookmarkEnd w:id="707"/>
    <w:bookmarkStart w:name="z751" w:id="708"/>
    <w:p>
      <w:pPr>
        <w:spacing w:after="0"/>
        <w:ind w:left="0"/>
        <w:jc w:val="left"/>
      </w:pPr>
      <w:r>
        <w:rPr>
          <w:rFonts w:ascii="Consolas"/>
          <w:b w:val="false"/>
          <w:i w:val="false"/>
          <w:color w:val="000000"/>
          <w:sz w:val="20"/>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w:t>
      </w:r>
    </w:p>
    <w:bookmarkEnd w:id="708"/>
    <w:bookmarkStart w:name="z752" w:id="709"/>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рәсімінің (іс-қимылдың) нәтижесі:</w:t>
      </w:r>
    </w:p>
    <w:bookmarkEnd w:id="709"/>
    <w:bookmarkStart w:name="z753" w:id="710"/>
    <w:p>
      <w:pPr>
        <w:spacing w:after="0"/>
        <w:ind w:left="0"/>
        <w:jc w:val="left"/>
      </w:pPr>
      <w:r>
        <w:rPr>
          <w:rFonts w:ascii="Consolas"/>
          <w:b w:val="false"/>
          <w:i w:val="false"/>
          <w:color w:val="000000"/>
          <w:sz w:val="20"/>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710"/>
    <w:bookmarkStart w:name="z754" w:id="711"/>
    <w:p>
      <w:pPr>
        <w:spacing w:after="0"/>
        <w:ind w:left="0"/>
        <w:jc w:val="left"/>
      </w:pPr>
      <w:r>
        <w:rPr>
          <w:rFonts w:ascii="Consolas"/>
          <w:b w:val="false"/>
          <w:i w:val="false"/>
          <w:color w:val="000000"/>
          <w:sz w:val="20"/>
        </w:rPr>
        <w:t>
      2) көрсетілетін қызметті беруші басшысының құжаттарды көрсетілетін қызметті берушінің жауапты орындаушысына жолдауы;</w:t>
      </w:r>
    </w:p>
    <w:bookmarkEnd w:id="711"/>
    <w:bookmarkStart w:name="z755" w:id="712"/>
    <w:p>
      <w:pPr>
        <w:spacing w:after="0"/>
        <w:ind w:left="0"/>
        <w:jc w:val="left"/>
      </w:pPr>
      <w:r>
        <w:rPr>
          <w:rFonts w:ascii="Consolas"/>
          <w:b w:val="false"/>
          <w:i w:val="false"/>
          <w:color w:val="000000"/>
          <w:sz w:val="20"/>
        </w:rPr>
        <w:t>
      3) көрсетілетін қызметті берушінің жауапты орындаушысының анықтаманы немесе бас тарту туралы дәлелді жауапты әзірлеуі;</w:t>
      </w:r>
    </w:p>
    <w:bookmarkEnd w:id="712"/>
    <w:bookmarkStart w:name="z756" w:id="713"/>
    <w:p>
      <w:pPr>
        <w:spacing w:after="0"/>
        <w:ind w:left="0"/>
        <w:jc w:val="left"/>
      </w:pPr>
      <w:r>
        <w:rPr>
          <w:rFonts w:ascii="Consolas"/>
          <w:b w:val="false"/>
          <w:i w:val="false"/>
          <w:color w:val="000000"/>
          <w:sz w:val="20"/>
        </w:rPr>
        <w:t>
      4) көрсетілетін қызметті берушінің басшысының көрсетілетін қызмет нәтижесіне немесе бас тарту туралы дәлелді жауапқа қол қоюы;</w:t>
      </w:r>
    </w:p>
    <w:bookmarkEnd w:id="713"/>
    <w:bookmarkStart w:name="z757" w:id="714"/>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714"/>
    <w:bookmarkStart w:name="z758" w:id="715"/>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15"/>
    <w:bookmarkStart w:name="z759" w:id="716"/>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16"/>
    <w:bookmarkStart w:name="z760" w:id="717"/>
    <w:p>
      <w:pPr>
        <w:spacing w:after="0"/>
        <w:ind w:left="0"/>
        <w:jc w:val="left"/>
      </w:pPr>
      <w:r>
        <w:rPr>
          <w:rFonts w:ascii="Consolas"/>
          <w:b w:val="false"/>
          <w:i w:val="false"/>
          <w:color w:val="000000"/>
          <w:sz w:val="20"/>
        </w:rPr>
        <w:t>
      1) көрсетілетін қызметті берушінің кеңсе қызметкері;</w:t>
      </w:r>
    </w:p>
    <w:bookmarkEnd w:id="717"/>
    <w:bookmarkStart w:name="z761" w:id="718"/>
    <w:p>
      <w:pPr>
        <w:spacing w:after="0"/>
        <w:ind w:left="0"/>
        <w:jc w:val="left"/>
      </w:pPr>
      <w:r>
        <w:rPr>
          <w:rFonts w:ascii="Consolas"/>
          <w:b w:val="false"/>
          <w:i w:val="false"/>
          <w:color w:val="000000"/>
          <w:sz w:val="20"/>
        </w:rPr>
        <w:t>
      2) көрсетілетін қызметті берушінің басшысы;</w:t>
      </w:r>
    </w:p>
    <w:bookmarkEnd w:id="718"/>
    <w:bookmarkStart w:name="z762" w:id="719"/>
    <w:p>
      <w:pPr>
        <w:spacing w:after="0"/>
        <w:ind w:left="0"/>
        <w:jc w:val="left"/>
      </w:pPr>
      <w:r>
        <w:rPr>
          <w:rFonts w:ascii="Consolas"/>
          <w:b w:val="false"/>
          <w:i w:val="false"/>
          <w:color w:val="000000"/>
          <w:sz w:val="20"/>
        </w:rPr>
        <w:t>
      3) көрсетілетін қызметті берушінің жауапты орындаушысы.</w:t>
      </w:r>
    </w:p>
    <w:bookmarkEnd w:id="719"/>
    <w:bookmarkStart w:name="z763" w:id="720"/>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регламентінің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720"/>
    <w:bookmarkStart w:name="z764" w:id="721"/>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21"/>
    <w:bookmarkStart w:name="z765" w:id="722"/>
    <w:p>
      <w:pPr>
        <w:spacing w:after="0"/>
        <w:ind w:left="0"/>
        <w:jc w:val="left"/>
      </w:pPr>
      <w:r>
        <w:rPr>
          <w:rFonts w:ascii="Consolas"/>
          <w:b w:val="false"/>
          <w:i w:val="false"/>
          <w:color w:val="000000"/>
          <w:sz w:val="20"/>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722"/>
    <w:bookmarkStart w:name="z766" w:id="723"/>
    <w:p>
      <w:pPr>
        <w:spacing w:after="0"/>
        <w:ind w:left="0"/>
        <w:jc w:val="left"/>
      </w:pPr>
      <w:r>
        <w:rPr>
          <w:rFonts w:ascii="Consolas"/>
          <w:b w:val="false"/>
          <w:i w:val="false"/>
          <w:color w:val="000000"/>
          <w:sz w:val="20"/>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723"/>
    <w:bookmarkStart w:name="z767" w:id="724"/>
    <w:p>
      <w:pPr>
        <w:spacing w:after="0"/>
        <w:ind w:left="0"/>
        <w:jc w:val="left"/>
      </w:pPr>
      <w:r>
        <w:rPr>
          <w:rFonts w:ascii="Consolas"/>
          <w:b w:val="false"/>
          <w:i w:val="false"/>
          <w:color w:val="000000"/>
          <w:sz w:val="20"/>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724"/>
    <w:bookmarkStart w:name="z768" w:id="725"/>
    <w:p>
      <w:pPr>
        <w:spacing w:after="0"/>
        <w:ind w:left="0"/>
        <w:jc w:val="left"/>
      </w:pPr>
      <w:r>
        <w:rPr>
          <w:rFonts w:ascii="Consolas"/>
          <w:b w:val="false"/>
          <w:i w:val="false"/>
          <w:color w:val="000000"/>
          <w:sz w:val="20"/>
        </w:rPr>
        <w:t>
      3) 1-шарт - порталда ЖСН және пароль арқылы тіркелген мемлекеттік көрсетілетін қызметті алушы мәліметтерінің дұрыстығы тексеріледі;</w:t>
      </w:r>
    </w:p>
    <w:bookmarkEnd w:id="725"/>
    <w:bookmarkStart w:name="z769" w:id="726"/>
    <w:p>
      <w:pPr>
        <w:spacing w:after="0"/>
        <w:ind w:left="0"/>
        <w:jc w:val="left"/>
      </w:pPr>
      <w:r>
        <w:rPr>
          <w:rFonts w:ascii="Consolas"/>
          <w:b w:val="false"/>
          <w:i w:val="false"/>
          <w:color w:val="000000"/>
          <w:sz w:val="20"/>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726"/>
    <w:bookmarkStart w:name="z770" w:id="727"/>
    <w:p>
      <w:pPr>
        <w:spacing w:after="0"/>
        <w:ind w:left="0"/>
        <w:jc w:val="left"/>
      </w:pPr>
      <w:r>
        <w:rPr>
          <w:rFonts w:ascii="Consolas"/>
          <w:b w:val="false"/>
          <w:i w:val="false"/>
          <w:color w:val="000000"/>
          <w:sz w:val="20"/>
        </w:rPr>
        <w:t xml:space="preserve">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727"/>
    <w:bookmarkStart w:name="z771" w:id="728"/>
    <w:p>
      <w:pPr>
        <w:spacing w:after="0"/>
        <w:ind w:left="0"/>
        <w:jc w:val="left"/>
      </w:pPr>
      <w:r>
        <w:rPr>
          <w:rFonts w:ascii="Consolas"/>
          <w:b w:val="false"/>
          <w:i w:val="false"/>
          <w:color w:val="000000"/>
          <w:sz w:val="20"/>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728"/>
    <w:bookmarkStart w:name="z772" w:id="729"/>
    <w:p>
      <w:pPr>
        <w:spacing w:after="0"/>
        <w:ind w:left="0"/>
        <w:jc w:val="left"/>
      </w:pPr>
      <w:r>
        <w:rPr>
          <w:rFonts w:ascii="Consolas"/>
          <w:b w:val="false"/>
          <w:i w:val="false"/>
          <w:color w:val="000000"/>
          <w:sz w:val="20"/>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729"/>
    <w:bookmarkStart w:name="z773" w:id="730"/>
    <w:p>
      <w:pPr>
        <w:spacing w:after="0"/>
        <w:ind w:left="0"/>
        <w:jc w:val="left"/>
      </w:pPr>
      <w:r>
        <w:rPr>
          <w:rFonts w:ascii="Consolas"/>
          <w:b w:val="false"/>
          <w:i w:val="false"/>
          <w:color w:val="000000"/>
          <w:sz w:val="20"/>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730"/>
    <w:bookmarkStart w:name="z774" w:id="731"/>
    <w:p>
      <w:pPr>
        <w:spacing w:after="0"/>
        <w:ind w:left="0"/>
        <w:jc w:val="left"/>
      </w:pPr>
      <w:r>
        <w:rPr>
          <w:rFonts w:ascii="Consolas"/>
          <w:b w:val="false"/>
          <w:i w:val="false"/>
          <w:color w:val="000000"/>
          <w:sz w:val="20"/>
        </w:rPr>
        <w:t xml:space="preserve">
      9) 3-шарт - көрсетілетін қызметті беруші мемлекеттік қызметті көрсетуге негіздеме болатын Стандарттың </w:t>
      </w:r>
      <w:r>
        <w:rPr>
          <w:rFonts w:ascii="Consolas"/>
          <w:b w:val="false"/>
          <w:i w:val="false"/>
          <w:color w:val="000000"/>
          <w:sz w:val="20"/>
        </w:rPr>
        <w:t>9-тармағында</w:t>
      </w:r>
      <w:r>
        <w:rPr>
          <w:rFonts w:ascii="Consolas"/>
          <w:b w:val="false"/>
          <w:i w:val="false"/>
          <w:color w:val="000000"/>
          <w:sz w:val="20"/>
        </w:rPr>
        <w:t xml:space="preserve"> көрсетілген көрсетілетін алушының жалғаған құжаттарының сәйкестігін тексереді;</w:t>
      </w:r>
    </w:p>
    <w:bookmarkEnd w:id="731"/>
    <w:bookmarkStart w:name="z775" w:id="732"/>
    <w:p>
      <w:pPr>
        <w:spacing w:after="0"/>
        <w:ind w:left="0"/>
        <w:jc w:val="left"/>
      </w:pPr>
      <w:r>
        <w:rPr>
          <w:rFonts w:ascii="Consolas"/>
          <w:b w:val="false"/>
          <w:i w:val="false"/>
          <w:color w:val="000000"/>
          <w:sz w:val="20"/>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732"/>
    <w:bookmarkStart w:name="z776" w:id="733"/>
    <w:p>
      <w:pPr>
        <w:spacing w:after="0"/>
        <w:ind w:left="0"/>
        <w:jc w:val="left"/>
      </w:pPr>
      <w:r>
        <w:rPr>
          <w:rFonts w:ascii="Consolas"/>
          <w:b w:val="false"/>
          <w:i w:val="false"/>
          <w:color w:val="000000"/>
          <w:sz w:val="20"/>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733"/>
    <w:bookmarkStart w:name="z777" w:id="734"/>
    <w:p>
      <w:pPr>
        <w:spacing w:after="0"/>
        <w:ind w:left="0"/>
        <w:jc w:val="left"/>
      </w:pPr>
      <w:r>
        <w:rPr>
          <w:rFonts w:ascii="Consolas"/>
          <w:b w:val="false"/>
          <w:i w:val="false"/>
          <w:color w:val="000000"/>
          <w:sz w:val="20"/>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 қосымшасына</w:t>
      </w:r>
      <w:r>
        <w:rPr>
          <w:rFonts w:ascii="Consolas"/>
          <w:b w:val="false"/>
          <w:i w:val="false"/>
          <w:color w:val="000000"/>
          <w:sz w:val="20"/>
        </w:rPr>
        <w:t xml:space="preserve"> сәйкес диаграммада көрсетіледі.</w:t>
      </w:r>
    </w:p>
    <w:bookmarkEnd w:id="734"/>
    <w:bookmarkStart w:name="z778" w:id="735"/>
    <w:p>
      <w:pPr>
        <w:spacing w:after="0"/>
        <w:ind w:left="0"/>
        <w:jc w:val="left"/>
      </w:pPr>
      <w:r>
        <w:rPr>
          <w:rFonts w:ascii="Consolas"/>
          <w:b w:val="false"/>
          <w:i w:val="false"/>
          <w:color w:val="000000"/>
          <w:sz w:val="20"/>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"Жалпы білім беретін</w:t>
            </w:r>
            <w:r>
              <w:br/>
            </w:r>
            <w:r>
              <w:rPr>
                <w:rFonts w:ascii="Consolas"/>
                <w:b w:val="false"/>
                <w:i w:val="false"/>
                <w:color w:val="000000"/>
                <w:sz w:val="20"/>
              </w:rPr>
              <w:t xml:space="preserve">мектептердегі білім алушылар </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тегін</w:t>
            </w:r>
            <w:r>
              <w:br/>
            </w:r>
            <w:r>
              <w:rPr>
                <w:rFonts w:ascii="Consolas"/>
                <w:b w:val="false"/>
                <w:i w:val="false"/>
                <w:color w:val="000000"/>
                <w:sz w:val="20"/>
              </w:rPr>
              <w:t>және жеңілдетілген</w:t>
            </w:r>
            <w:r>
              <w:br/>
            </w:r>
            <w:r>
              <w:rPr>
                <w:rFonts w:ascii="Consolas"/>
                <w:b w:val="false"/>
                <w:i w:val="false"/>
                <w:color w:val="000000"/>
                <w:sz w:val="20"/>
              </w:rPr>
              <w:t xml:space="preserve">тамақтандыруды ұсыну" </w:t>
            </w:r>
            <w:r>
              <w:br/>
            </w:r>
            <w:r>
              <w:rPr>
                <w:rFonts w:ascii="Consolas"/>
                <w:b w:val="false"/>
                <w:i w:val="false"/>
                <w:color w:val="000000"/>
                <w:sz w:val="20"/>
              </w:rPr>
              <w:t>мемлекеттік көрсетілетін</w:t>
            </w:r>
            <w:r>
              <w:br/>
            </w:r>
            <w:r>
              <w:rPr>
                <w:rFonts w:ascii="Consolas"/>
                <w:b w:val="false"/>
                <w:i w:val="false"/>
                <w:color w:val="000000"/>
                <w:sz w:val="20"/>
              </w:rPr>
              <w:t>регламентіне 1-ші қосымша</w:t>
            </w:r>
          </w:p>
        </w:tc>
      </w:tr>
    </w:tbl>
    <w:bookmarkStart w:name="z780" w:id="736"/>
    <w:p>
      <w:pPr>
        <w:spacing w:after="0"/>
        <w:ind w:left="0"/>
        <w:jc w:val="left"/>
      </w:pPr>
      <w:r>
        <w:rPr>
          <w:rFonts w:ascii="Consolas"/>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қызметін көрсетудің бизнес-процестерінің анықтамалығы</w:t>
      </w:r>
    </w:p>
    <w:bookmarkEnd w:id="736"/>
    <w:bookmarkStart w:name="z781" w:id="737"/>
    <w:p>
      <w:pPr>
        <w:spacing w:after="0"/>
        <w:ind w:left="0"/>
        <w:jc w:val="left"/>
      </w:pPr>
    </w:p>
    <w:bookmarkEnd w:id="737"/>
    <w:p>
      <w:pPr>
        <w:spacing w:after="0"/>
        <w:ind w:left="0"/>
        <w:jc w:val="left"/>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31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"Жалпы білім беретін</w:t>
            </w:r>
            <w:r>
              <w:br/>
            </w:r>
            <w:r>
              <w:rPr>
                <w:rFonts w:ascii="Consolas"/>
                <w:b w:val="false"/>
                <w:i w:val="false"/>
                <w:color w:val="000000"/>
                <w:sz w:val="20"/>
              </w:rPr>
              <w:t>мектептердегі білім алушылар</w:t>
            </w:r>
            <w:r>
              <w:br/>
            </w:r>
            <w:r>
              <w:rPr>
                <w:rFonts w:ascii="Consolas"/>
                <w:b w:val="false"/>
                <w:i w:val="false"/>
                <w:color w:val="000000"/>
                <w:sz w:val="20"/>
              </w:rPr>
              <w:t>мен тәрбиеленушілердің</w:t>
            </w:r>
            <w:r>
              <w:br/>
            </w:r>
            <w:r>
              <w:rPr>
                <w:rFonts w:ascii="Consolas"/>
                <w:b w:val="false"/>
                <w:i w:val="false"/>
                <w:color w:val="000000"/>
                <w:sz w:val="20"/>
              </w:rPr>
              <w:t>жекелеген санаттарына тегін</w:t>
            </w:r>
            <w:r>
              <w:br/>
            </w:r>
            <w:r>
              <w:rPr>
                <w:rFonts w:ascii="Consolas"/>
                <w:b w:val="false"/>
                <w:i w:val="false"/>
                <w:color w:val="000000"/>
                <w:sz w:val="20"/>
              </w:rPr>
              <w:t>және жеңілдетілген</w:t>
            </w:r>
            <w:r>
              <w:br/>
            </w:r>
            <w:r>
              <w:rPr>
                <w:rFonts w:ascii="Consolas"/>
                <w:b w:val="false"/>
                <w:i w:val="false"/>
                <w:color w:val="000000"/>
                <w:sz w:val="20"/>
              </w:rPr>
              <w:t>тамақтандыруды ұсыну"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783" w:id="738"/>
    <w:p>
      <w:pPr>
        <w:spacing w:after="0"/>
        <w:ind w:left="0"/>
        <w:jc w:val="left"/>
      </w:pPr>
      <w:r>
        <w:rPr>
          <w:rFonts w:ascii="Consolas"/>
          <w:b/>
          <w:i w:val="false"/>
          <w:color w:val="000000"/>
        </w:rPr>
        <w:t xml:space="preserve"> Портал арқылы мемлекеттік қызмет көрсету процесінде ақпараттық жүйелерді пайдалану тәртібі</w:t>
      </w:r>
    </w:p>
    <w:bookmarkEnd w:id="738"/>
    <w:bookmarkStart w:name="z784" w:id="739"/>
    <w:p>
      <w:pPr>
        <w:spacing w:after="0"/>
        <w:ind w:left="0"/>
        <w:jc w:val="left"/>
      </w:pPr>
    </w:p>
    <w:bookmarkEnd w:id="739"/>
    <w:p>
      <w:pPr>
        <w:spacing w:after="0"/>
        <w:ind w:left="0"/>
        <w:jc w:val="left"/>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441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 xml:space="preserve">Батыс Қазақстан облысы </w:t>
            </w:r>
            <w:r>
              <w:br/>
            </w:r>
            <w:r>
              <w:rPr>
                <w:rFonts w:ascii="Consolas"/>
                <w:b w:val="false"/>
                <w:i w:val="false"/>
                <w:color w:val="000000"/>
                <w:sz w:val="20"/>
              </w:rPr>
              <w:t xml:space="preserve">әкімдігінің қаулысымен </w:t>
            </w:r>
            <w:r>
              <w:br/>
            </w:r>
            <w:r>
              <w:rPr>
                <w:rFonts w:ascii="Consolas"/>
                <w:b w:val="false"/>
                <w:i w:val="false"/>
                <w:color w:val="000000"/>
                <w:sz w:val="20"/>
              </w:rPr>
              <w:t>бекітілген</w:t>
            </w:r>
          </w:p>
        </w:tc>
      </w:tr>
    </w:tbl>
    <w:bookmarkStart w:name="z786" w:id="740"/>
    <w:p>
      <w:pPr>
        <w:spacing w:after="0"/>
        <w:ind w:left="0"/>
        <w:jc w:val="left"/>
      </w:pPr>
      <w:r>
        <w:rPr>
          <w:rFonts w:ascii="Consolas"/>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740"/>
    <w:bookmarkStart w:name="z787" w:id="741"/>
    <w:p>
      <w:pPr>
        <w:spacing w:after="0"/>
        <w:ind w:left="0"/>
        <w:jc w:val="left"/>
      </w:pPr>
      <w:r>
        <w:rPr>
          <w:rFonts w:ascii="Consolas"/>
          <w:b/>
          <w:i w:val="false"/>
          <w:color w:val="000000"/>
        </w:rPr>
        <w:t xml:space="preserve"> 1. Жалпы ережелер</w:t>
      </w:r>
    </w:p>
    <w:bookmarkEnd w:id="741"/>
    <w:bookmarkStart w:name="z788" w:id="742"/>
    <w:p>
      <w:pPr>
        <w:spacing w:after="0"/>
        <w:ind w:left="0"/>
        <w:jc w:val="left"/>
      </w:pPr>
      <w:r>
        <w:rPr>
          <w:rFonts w:ascii="Consolas"/>
          <w:b w:val="false"/>
          <w:i w:val="false"/>
          <w:color w:val="000000"/>
          <w:sz w:val="20"/>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w:t>
      </w:r>
    </w:p>
    <w:bookmarkEnd w:id="742"/>
    <w:bookmarkStart w:name="z789" w:id="743"/>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743"/>
    <w:bookmarkStart w:name="z790" w:id="744"/>
    <w:p>
      <w:pPr>
        <w:spacing w:after="0"/>
        <w:ind w:left="0"/>
        <w:jc w:val="left"/>
      </w:pPr>
      <w:r>
        <w:rPr>
          <w:rFonts w:ascii="Consolas"/>
          <w:b w:val="false"/>
          <w:i w:val="false"/>
          <w:color w:val="000000"/>
          <w:sz w:val="20"/>
        </w:rPr>
        <w:t>
      Өтініштерді қабылдау және мемлекеттік қызмет көрсетудің нәтижелерін беру:</w:t>
      </w:r>
    </w:p>
    <w:bookmarkEnd w:id="744"/>
    <w:bookmarkStart w:name="z791" w:id="745"/>
    <w:p>
      <w:pPr>
        <w:spacing w:after="0"/>
        <w:ind w:left="0"/>
        <w:jc w:val="left"/>
      </w:pPr>
      <w:r>
        <w:rPr>
          <w:rFonts w:ascii="Consolas"/>
          <w:b w:val="false"/>
          <w:i w:val="false"/>
          <w:color w:val="000000"/>
          <w:sz w:val="20"/>
        </w:rPr>
        <w:t>
      1) көрсетілетін қызметті берушінің кеңсесі;</w:t>
      </w:r>
    </w:p>
    <w:bookmarkEnd w:id="745"/>
    <w:bookmarkStart w:name="z792" w:id="746"/>
    <w:p>
      <w:pPr>
        <w:spacing w:after="0"/>
        <w:ind w:left="0"/>
        <w:jc w:val="left"/>
      </w:pPr>
      <w:r>
        <w:rPr>
          <w:rFonts w:ascii="Consolas"/>
          <w:b w:val="false"/>
          <w:i w:val="false"/>
          <w:color w:val="000000"/>
          <w:sz w:val="20"/>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746"/>
    <w:bookmarkStart w:name="z793" w:id="747"/>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747"/>
    <w:bookmarkStart w:name="z794" w:id="748"/>
    <w:p>
      <w:pPr>
        <w:spacing w:after="0"/>
        <w:ind w:left="0"/>
        <w:jc w:val="left"/>
      </w:pPr>
      <w:r>
        <w:rPr>
          <w:rFonts w:ascii="Consolas"/>
          <w:b w:val="false"/>
          <w:i w:val="false"/>
          <w:color w:val="000000"/>
          <w:sz w:val="20"/>
        </w:rPr>
        <w:t>
      2. Мемлекеттік қызмет көрсету нысаны: электрондық (ішінара автоматтандырылған) және (немесе) қағаз түрінде.</w:t>
      </w:r>
    </w:p>
    <w:bookmarkEnd w:id="748"/>
    <w:bookmarkStart w:name="z795" w:id="749"/>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Consolas"/>
          <w:b w:val="false"/>
          <w:i w:val="false"/>
          <w:color w:val="000000"/>
          <w:sz w:val="20"/>
        </w:rPr>
        <w:t>3-қосымшасына</w:t>
      </w:r>
      <w:r>
        <w:rPr>
          <w:rFonts w:ascii="Consolas"/>
          <w:b w:val="false"/>
          <w:i w:val="false"/>
          <w:color w:val="000000"/>
          <w:sz w:val="20"/>
        </w:rPr>
        <w:t xml:space="preserve"> сәйкес нысан бойынша құжаттарды қабылдаудан бас тарту туралы қолхат береді.</w:t>
      </w:r>
    </w:p>
    <w:bookmarkEnd w:id="749"/>
    <w:bookmarkStart w:name="z796" w:id="750"/>
    <w:p>
      <w:pPr>
        <w:spacing w:after="0"/>
        <w:ind w:left="0"/>
        <w:jc w:val="left"/>
      </w:pPr>
      <w:r>
        <w:rPr>
          <w:rFonts w:ascii="Consolas"/>
          <w:b w:val="false"/>
          <w:i w:val="false"/>
          <w:color w:val="000000"/>
          <w:sz w:val="20"/>
        </w:rPr>
        <w:t xml:space="preserve">
      3. Мемлекеттік қызмет көрсетудің нәтижесі көрсетілетін қызметті берушіге және (немесе) Мемлекеттік корпорацияға өтініш берген кезде: стандарттың </w:t>
      </w:r>
      <w:r>
        <w:rPr>
          <w:rFonts w:ascii="Consolas"/>
          <w:b w:val="false"/>
          <w:i w:val="false"/>
          <w:color w:val="000000"/>
          <w:sz w:val="20"/>
        </w:rPr>
        <w:t>1-ші қосымшасына</w:t>
      </w:r>
      <w:r>
        <w:rPr>
          <w:rFonts w:ascii="Consolas"/>
          <w:b w:val="false"/>
          <w:i w:val="false"/>
          <w:color w:val="000000"/>
          <w:sz w:val="20"/>
        </w:rPr>
        <w:t xml:space="preserve"> сәйкес балаға кері әсер етпейтін ата-ана құқықтарынан айырылған ата-аналарға баламен кездесуіне қамқорлық және қорғаншылық органның рұқсаты (бұдан әрі –рұқсат) немесе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 және негіздер бойынша бас тарту туралы дәлелді жауап (бұдан әрі – бас тарту туралы дәлелді жауап).</w:t>
      </w:r>
    </w:p>
    <w:bookmarkEnd w:id="750"/>
    <w:bookmarkStart w:name="z797" w:id="751"/>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51"/>
    <w:bookmarkStart w:name="z798" w:id="752"/>
    <w:p>
      <w:pPr>
        <w:spacing w:after="0"/>
        <w:ind w:left="0"/>
        <w:jc w:val="left"/>
      </w:pPr>
      <w:r>
        <w:rPr>
          <w:rFonts w:ascii="Consolas"/>
          <w:b w:val="false"/>
          <w:i w:val="false"/>
          <w:color w:val="000000"/>
          <w:sz w:val="20"/>
        </w:rPr>
        <w:t xml:space="preserve">
      4. Мемлекеттік қызметті көрсету бойынша рәсімді іс-қимылды бастауға негіздеме көрсетілетін қызметті берушіге және (немесе) Мемлекеттік корпорацияға жүгінген кезде: Стандарттың </w:t>
      </w:r>
      <w:r>
        <w:rPr>
          <w:rFonts w:ascii="Consolas"/>
          <w:b w:val="false"/>
          <w:i w:val="false"/>
          <w:color w:val="000000"/>
          <w:sz w:val="20"/>
        </w:rPr>
        <w:t>2-қосымшаcына</w:t>
      </w:r>
      <w:r>
        <w:rPr>
          <w:rFonts w:ascii="Consolas"/>
          <w:b w:val="false"/>
          <w:i w:val="false"/>
          <w:color w:val="000000"/>
          <w:sz w:val="20"/>
        </w:rPr>
        <w:t xml:space="preserve"> сәйкес нысан бойынша өтініш.</w:t>
      </w:r>
    </w:p>
    <w:bookmarkEnd w:id="752"/>
    <w:bookmarkStart w:name="z799" w:id="753"/>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753"/>
    <w:bookmarkStart w:name="z800" w:id="754"/>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754"/>
    <w:bookmarkStart w:name="z801" w:id="755"/>
    <w:p>
      <w:pPr>
        <w:spacing w:after="0"/>
        <w:ind w:left="0"/>
        <w:jc w:val="left"/>
      </w:pPr>
      <w:r>
        <w:rPr>
          <w:rFonts w:ascii="Consolas"/>
          <w:b w:val="false"/>
          <w:i w:val="false"/>
          <w:color w:val="000000"/>
          <w:sz w:val="20"/>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755"/>
    <w:bookmarkStart w:name="z802" w:id="756"/>
    <w:p>
      <w:pPr>
        <w:spacing w:after="0"/>
        <w:ind w:left="0"/>
        <w:jc w:val="left"/>
      </w:pPr>
      <w:r>
        <w:rPr>
          <w:rFonts w:ascii="Consolas"/>
          <w:b w:val="false"/>
          <w:i w:val="false"/>
          <w:color w:val="000000"/>
          <w:sz w:val="20"/>
        </w:rPr>
        <w:t>
      3) көрсетілетін қызметті берушінің жауапты орындаушысы 3 (үш) жұмыс күні ішінде келіп түскен құжаттарды қарайды, рұқсатты не бас тарту туралы дәлелді жауапты дайындайды;</w:t>
      </w:r>
    </w:p>
    <w:bookmarkEnd w:id="756"/>
    <w:bookmarkStart w:name="z803" w:id="757"/>
    <w:p>
      <w:pPr>
        <w:spacing w:after="0"/>
        <w:ind w:left="0"/>
        <w:jc w:val="left"/>
      </w:pPr>
      <w:r>
        <w:rPr>
          <w:rFonts w:ascii="Consolas"/>
          <w:b w:val="false"/>
          <w:i w:val="false"/>
          <w:color w:val="000000"/>
          <w:sz w:val="20"/>
        </w:rPr>
        <w:t>
      4) көрсетілетін қызметті берушінің басшысы 15 (он бес) минут ішінде ішінде рұқсатқа не бас тарту туралы дәлелді жауапқа қол қояды;</w:t>
      </w:r>
    </w:p>
    <w:bookmarkEnd w:id="757"/>
    <w:bookmarkStart w:name="z804" w:id="758"/>
    <w:p>
      <w:pPr>
        <w:spacing w:after="0"/>
        <w:ind w:left="0"/>
        <w:jc w:val="left"/>
      </w:pPr>
      <w:r>
        <w:rPr>
          <w:rFonts w:ascii="Consolas"/>
          <w:b w:val="false"/>
          <w:i w:val="false"/>
          <w:color w:val="000000"/>
          <w:sz w:val="20"/>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не Мемлекеттік корпорацияға жеткізуді қамтамасыз етеді.</w:t>
      </w:r>
    </w:p>
    <w:bookmarkEnd w:id="758"/>
    <w:bookmarkStart w:name="z805" w:id="759"/>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759"/>
    <w:bookmarkStart w:name="z806" w:id="760"/>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беруі;</w:t>
      </w:r>
    </w:p>
    <w:bookmarkEnd w:id="760"/>
    <w:bookmarkStart w:name="z807" w:id="761"/>
    <w:p>
      <w:pPr>
        <w:spacing w:after="0"/>
        <w:ind w:left="0"/>
        <w:jc w:val="left"/>
      </w:pPr>
      <w:r>
        <w:rPr>
          <w:rFonts w:ascii="Consolas"/>
          <w:b w:val="false"/>
          <w:i w:val="false"/>
          <w:color w:val="000000"/>
          <w:sz w:val="20"/>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761"/>
    <w:bookmarkStart w:name="z808" w:id="762"/>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762"/>
    <w:bookmarkStart w:name="z809" w:id="763"/>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763"/>
    <w:bookmarkStart w:name="z810" w:id="764"/>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764"/>
    <w:bookmarkStart w:name="z811" w:id="765"/>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65"/>
    <w:bookmarkStart w:name="z812" w:id="766"/>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66"/>
    <w:bookmarkStart w:name="z813" w:id="767"/>
    <w:p>
      <w:pPr>
        <w:spacing w:after="0"/>
        <w:ind w:left="0"/>
        <w:jc w:val="left"/>
      </w:pPr>
      <w:r>
        <w:rPr>
          <w:rFonts w:ascii="Consolas"/>
          <w:b w:val="false"/>
          <w:i w:val="false"/>
          <w:color w:val="000000"/>
          <w:sz w:val="20"/>
        </w:rPr>
        <w:t>
      1) көрсетілетін қызметті берушінің кеңсе қызметкері;</w:t>
      </w:r>
    </w:p>
    <w:bookmarkEnd w:id="767"/>
    <w:bookmarkStart w:name="z814" w:id="768"/>
    <w:p>
      <w:pPr>
        <w:spacing w:after="0"/>
        <w:ind w:left="0"/>
        <w:jc w:val="left"/>
      </w:pPr>
      <w:r>
        <w:rPr>
          <w:rFonts w:ascii="Consolas"/>
          <w:b w:val="false"/>
          <w:i w:val="false"/>
          <w:color w:val="000000"/>
          <w:sz w:val="20"/>
        </w:rPr>
        <w:t xml:space="preserve">
      2) көрсетілетін қызметті берушінің басшысы; </w:t>
      </w:r>
    </w:p>
    <w:bookmarkEnd w:id="768"/>
    <w:bookmarkStart w:name="z815" w:id="769"/>
    <w:p>
      <w:pPr>
        <w:spacing w:after="0"/>
        <w:ind w:left="0"/>
        <w:jc w:val="left"/>
      </w:pPr>
      <w:r>
        <w:rPr>
          <w:rFonts w:ascii="Consolas"/>
          <w:b w:val="false"/>
          <w:i w:val="false"/>
          <w:color w:val="000000"/>
          <w:sz w:val="20"/>
        </w:rPr>
        <w:t>
      3) көрсетілетін қызметті берушінің жауапты орындаушысы.</w:t>
      </w:r>
    </w:p>
    <w:bookmarkEnd w:id="769"/>
    <w:bookmarkStart w:name="z816" w:id="770"/>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(бұдан әрі – регламент) </w:t>
      </w:r>
      <w:r>
        <w:rPr>
          <w:rFonts w:ascii="Consolas"/>
          <w:b w:val="false"/>
          <w:i w:val="false"/>
          <w:color w:val="000000"/>
          <w:sz w:val="20"/>
        </w:rPr>
        <w:t>1-қосымшасына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770"/>
    <w:bookmarkStart w:name="z817" w:id="771"/>
    <w:p>
      <w:pPr>
        <w:spacing w:after="0"/>
        <w:ind w:left="0"/>
        <w:jc w:val="left"/>
      </w:pPr>
      <w:r>
        <w:rPr>
          <w:rFonts w:ascii="Consolas"/>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1"/>
    <w:bookmarkStart w:name="z818" w:id="772"/>
    <w:p>
      <w:pPr>
        <w:spacing w:after="0"/>
        <w:ind w:left="0"/>
        <w:jc w:val="left"/>
      </w:pPr>
      <w:r>
        <w:rPr>
          <w:rFonts w:ascii="Consolas"/>
          <w:b w:val="false"/>
          <w:i w:val="false"/>
          <w:color w:val="000000"/>
          <w:sz w:val="20"/>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772"/>
    <w:bookmarkStart w:name="z819" w:id="773"/>
    <w:p>
      <w:pPr>
        <w:spacing w:after="0"/>
        <w:ind w:left="0"/>
        <w:jc w:val="left"/>
      </w:pPr>
      <w:r>
        <w:rPr>
          <w:rFonts w:ascii="Consolas"/>
          <w:b w:val="false"/>
          <w:i w:val="false"/>
          <w:color w:val="000000"/>
          <w:sz w:val="20"/>
        </w:rPr>
        <w:t xml:space="preserve">
      1) көрсетілетін қызметті алушы Стандарттың </w:t>
      </w:r>
      <w:r>
        <w:rPr>
          <w:rFonts w:ascii="Consolas"/>
          <w:b w:val="false"/>
          <w:i w:val="false"/>
          <w:color w:val="000000"/>
          <w:sz w:val="20"/>
        </w:rPr>
        <w:t>2-қосымшасына</w:t>
      </w:r>
      <w:r>
        <w:rPr>
          <w:rFonts w:ascii="Consolas"/>
          <w:b w:val="false"/>
          <w:i w:val="false"/>
          <w:color w:val="000000"/>
          <w:sz w:val="20"/>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773"/>
    <w:bookmarkStart w:name="z820" w:id="774"/>
    <w:p>
      <w:pPr>
        <w:spacing w:after="0"/>
        <w:ind w:left="0"/>
        <w:jc w:val="left"/>
      </w:pPr>
      <w:r>
        <w:rPr>
          <w:rFonts w:ascii="Consolas"/>
          <w:b w:val="false"/>
          <w:i w:val="false"/>
          <w:color w:val="000000"/>
          <w:sz w:val="20"/>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774"/>
    <w:bookmarkStart w:name="z821" w:id="775"/>
    <w:p>
      <w:pPr>
        <w:spacing w:after="0"/>
        <w:ind w:left="0"/>
        <w:jc w:val="left"/>
      </w:pPr>
      <w:r>
        <w:rPr>
          <w:rFonts w:ascii="Consolas"/>
          <w:b w:val="false"/>
          <w:i w:val="false"/>
          <w:color w:val="000000"/>
          <w:sz w:val="20"/>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775"/>
    <w:bookmarkStart w:name="z822" w:id="776"/>
    <w:p>
      <w:pPr>
        <w:spacing w:after="0"/>
        <w:ind w:left="0"/>
        <w:jc w:val="left"/>
      </w:pPr>
      <w:r>
        <w:rPr>
          <w:rFonts w:ascii="Consolas"/>
          <w:b w:val="false"/>
          <w:i w:val="false"/>
          <w:color w:val="000000"/>
          <w:sz w:val="20"/>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776"/>
    <w:bookmarkStart w:name="z823" w:id="777"/>
    <w:p>
      <w:pPr>
        <w:spacing w:after="0"/>
        <w:ind w:left="0"/>
        <w:jc w:val="left"/>
      </w:pPr>
      <w:r>
        <w:rPr>
          <w:rFonts w:ascii="Consolas"/>
          <w:b w:val="false"/>
          <w:i w:val="false"/>
          <w:color w:val="000000"/>
          <w:sz w:val="20"/>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777"/>
    <w:bookmarkStart w:name="z824" w:id="778"/>
    <w:p>
      <w:pPr>
        <w:spacing w:after="0"/>
        <w:ind w:left="0"/>
        <w:jc w:val="left"/>
      </w:pPr>
      <w:r>
        <w:rPr>
          <w:rFonts w:ascii="Consolas"/>
          <w:b w:val="false"/>
          <w:i w:val="false"/>
          <w:color w:val="000000"/>
          <w:sz w:val="20"/>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778"/>
    <w:bookmarkStart w:name="z825" w:id="779"/>
    <w:p>
      <w:pPr>
        <w:spacing w:after="0"/>
        <w:ind w:left="0"/>
        <w:jc w:val="left"/>
      </w:pPr>
      <w:r>
        <w:rPr>
          <w:rFonts w:ascii="Consolas"/>
          <w:b w:val="false"/>
          <w:i w:val="false"/>
          <w:color w:val="000000"/>
          <w:sz w:val="20"/>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779"/>
    <w:bookmarkStart w:name="z826" w:id="780"/>
    <w:p>
      <w:pPr>
        <w:spacing w:after="0"/>
        <w:ind w:left="0"/>
        <w:jc w:val="left"/>
      </w:pPr>
      <w:r>
        <w:rPr>
          <w:rFonts w:ascii="Consolas"/>
          <w:b w:val="false"/>
          <w:i w:val="false"/>
          <w:color w:val="000000"/>
          <w:sz w:val="20"/>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Consolas"/>
          <w:b w:val="false"/>
          <w:i w:val="false"/>
          <w:color w:val="000000"/>
          <w:sz w:val="20"/>
        </w:rPr>
        <w:t>2-қосымшасына</w:t>
      </w:r>
      <w:r>
        <w:rPr>
          <w:rFonts w:ascii="Consolas"/>
          <w:b w:val="false"/>
          <w:i w:val="false"/>
          <w:color w:val="000000"/>
          <w:sz w:val="20"/>
        </w:rPr>
        <w:t xml:space="preserve"> сәйкес диаграммада көрсетілген.</w:t>
      </w:r>
    </w:p>
    <w:bookmarkEnd w:id="780"/>
    <w:bookmarkStart w:name="z827" w:id="781"/>
    <w:p>
      <w:pPr>
        <w:spacing w:after="0"/>
        <w:ind w:left="0"/>
        <w:jc w:val="left"/>
      </w:pPr>
      <w:r>
        <w:rPr>
          <w:rFonts w:ascii="Consolas"/>
          <w:b w:val="false"/>
          <w:i w:val="false"/>
          <w:color w:val="000000"/>
          <w:sz w:val="20"/>
        </w:rPr>
        <w:t>
      10. Мемлекеттік корпорация арқылы мемлекеттік қызмет көрсетудің нәтижесін алу процесін сипаттау, оның ұзақтығы:</w:t>
      </w:r>
    </w:p>
    <w:bookmarkEnd w:id="781"/>
    <w:bookmarkStart w:name="z828" w:id="782"/>
    <w:p>
      <w:pPr>
        <w:spacing w:after="0"/>
        <w:ind w:left="0"/>
        <w:jc w:val="left"/>
      </w:pPr>
      <w:r>
        <w:rPr>
          <w:rFonts w:ascii="Consolas"/>
          <w:b w:val="false"/>
          <w:i w:val="false"/>
          <w:color w:val="000000"/>
          <w:sz w:val="20"/>
        </w:rPr>
        <w:t>
      1) 6-процесс – электрондық құжатты ЭҮАШ АЖО-да тіркеу (1 минут ішінде);</w:t>
      </w:r>
    </w:p>
    <w:bookmarkEnd w:id="782"/>
    <w:bookmarkStart w:name="z829" w:id="783"/>
    <w:p>
      <w:pPr>
        <w:spacing w:after="0"/>
        <w:ind w:left="0"/>
        <w:jc w:val="left"/>
      </w:pPr>
      <w:r>
        <w:rPr>
          <w:rFonts w:ascii="Consolas"/>
          <w:b w:val="false"/>
          <w:i w:val="false"/>
          <w:color w:val="000000"/>
          <w:sz w:val="20"/>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783"/>
    <w:bookmarkStart w:name="z830" w:id="784"/>
    <w:p>
      <w:pPr>
        <w:spacing w:after="0"/>
        <w:ind w:left="0"/>
        <w:jc w:val="left"/>
      </w:pPr>
      <w:r>
        <w:rPr>
          <w:rFonts w:ascii="Consolas"/>
          <w:b w:val="false"/>
          <w:i w:val="false"/>
          <w:color w:val="000000"/>
          <w:sz w:val="20"/>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784"/>
    <w:bookmarkStart w:name="z831" w:id="785"/>
    <w:p>
      <w:pPr>
        <w:spacing w:after="0"/>
        <w:ind w:left="0"/>
        <w:jc w:val="left"/>
      </w:pPr>
      <w:r>
        <w:rPr>
          <w:rFonts w:ascii="Consolas"/>
          <w:b w:val="false"/>
          <w:i w:val="false"/>
          <w:color w:val="000000"/>
          <w:sz w:val="20"/>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785"/>
    <w:bookmarkStart w:name="z832" w:id="786"/>
    <w:p>
      <w:pPr>
        <w:spacing w:after="0"/>
        <w:ind w:left="0"/>
        <w:jc w:val="left"/>
      </w:pPr>
      <w:r>
        <w:rPr>
          <w:rFonts w:ascii="Consolas"/>
          <w:b w:val="false"/>
          <w:i w:val="false"/>
          <w:color w:val="000000"/>
          <w:sz w:val="20"/>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Consolas"/>
          <w:b w:val="false"/>
          <w:i w:val="false"/>
          <w:color w:val="000000"/>
          <w:sz w:val="20"/>
        </w:rPr>
        <w:t>3-бөліміне</w:t>
      </w:r>
      <w:r>
        <w:rPr>
          <w:rFonts w:ascii="Consolas"/>
          <w:b w:val="false"/>
          <w:i w:val="false"/>
          <w:color w:val="000000"/>
          <w:sz w:val="20"/>
        </w:rPr>
        <w:t xml:space="preserve"> сәйкес жүзеге асырылады.</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"Балаға кері әсер етпейтін</w:t>
            </w:r>
            <w:r>
              <w:br/>
            </w:r>
            <w:r>
              <w:rPr>
                <w:rFonts w:ascii="Consolas"/>
                <w:b w:val="false"/>
                <w:i w:val="false"/>
                <w:color w:val="000000"/>
                <w:sz w:val="20"/>
              </w:rPr>
              <w:t>ата-ана құқықтарынан</w:t>
            </w:r>
            <w:r>
              <w:br/>
            </w:r>
            <w:r>
              <w:rPr>
                <w:rFonts w:ascii="Consolas"/>
                <w:b w:val="false"/>
                <w:i w:val="false"/>
                <w:color w:val="000000"/>
                <w:sz w:val="20"/>
              </w:rPr>
              <w:t>айырылған ата-аналарға баламен</w:t>
            </w:r>
            <w:r>
              <w:br/>
            </w:r>
            <w:r>
              <w:rPr>
                <w:rFonts w:ascii="Consolas"/>
                <w:b w:val="false"/>
                <w:i w:val="false"/>
                <w:color w:val="000000"/>
                <w:sz w:val="20"/>
              </w:rPr>
              <w:t>кездесуіне рұқсат беру"</w:t>
            </w:r>
            <w:r>
              <w:br/>
            </w:r>
            <w:r>
              <w:rPr>
                <w:rFonts w:ascii="Consolas"/>
                <w:b w:val="false"/>
                <w:i w:val="false"/>
                <w:color w:val="000000"/>
                <w:sz w:val="20"/>
              </w:rPr>
              <w:t xml:space="preserve">мемлекеттік көрсетілетін қызмет </w:t>
            </w:r>
            <w:r>
              <w:br/>
            </w:r>
            <w:r>
              <w:rPr>
                <w:rFonts w:ascii="Consolas"/>
                <w:b w:val="false"/>
                <w:i w:val="false"/>
                <w:color w:val="000000"/>
                <w:sz w:val="20"/>
              </w:rPr>
              <w:t>регламентіне 1-қосымша</w:t>
            </w:r>
          </w:p>
        </w:tc>
      </w:tr>
    </w:tbl>
    <w:bookmarkStart w:name="z834" w:id="787"/>
    <w:p>
      <w:pPr>
        <w:spacing w:after="0"/>
        <w:ind w:left="0"/>
        <w:jc w:val="left"/>
      </w:pPr>
      <w:r>
        <w:rPr>
          <w:rFonts w:ascii="Consolas"/>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787"/>
    <w:bookmarkStart w:name="z835" w:id="788"/>
    <w:p>
      <w:pPr>
        <w:spacing w:after="0"/>
        <w:ind w:left="0"/>
        <w:jc w:val="left"/>
      </w:pPr>
    </w:p>
    <w:bookmarkEnd w:id="788"/>
    <w:p>
      <w:pPr>
        <w:spacing w:after="0"/>
        <w:ind w:left="0"/>
        <w:jc w:val="left"/>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"Балаға кері әсер етпейтін</w:t>
            </w:r>
            <w:r>
              <w:br/>
            </w:r>
            <w:r>
              <w:rPr>
                <w:rFonts w:ascii="Consolas"/>
                <w:b w:val="false"/>
                <w:i w:val="false"/>
                <w:color w:val="000000"/>
                <w:sz w:val="20"/>
              </w:rPr>
              <w:t>ата-ана құқықтарынан</w:t>
            </w:r>
            <w:r>
              <w:br/>
            </w:r>
            <w:r>
              <w:rPr>
                <w:rFonts w:ascii="Consolas"/>
                <w:b w:val="false"/>
                <w:i w:val="false"/>
                <w:color w:val="000000"/>
                <w:sz w:val="20"/>
              </w:rPr>
              <w:t>айырылған ата-аналарға баламен</w:t>
            </w:r>
            <w:r>
              <w:br/>
            </w:r>
            <w:r>
              <w:rPr>
                <w:rFonts w:ascii="Consolas"/>
                <w:b w:val="false"/>
                <w:i w:val="false"/>
                <w:color w:val="000000"/>
                <w:sz w:val="20"/>
              </w:rPr>
              <w:t>кездесуіне рұқсат беру"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2-қосымша</w:t>
            </w:r>
          </w:p>
        </w:tc>
      </w:tr>
    </w:tbl>
    <w:bookmarkStart w:name="z837" w:id="789"/>
    <w:p>
      <w:pPr>
        <w:spacing w:after="0"/>
        <w:ind w:left="0"/>
        <w:jc w:val="left"/>
      </w:pPr>
      <w:r>
        <w:rPr>
          <w:rFonts w:ascii="Consolas"/>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789"/>
    <w:bookmarkStart w:name="z838" w:id="790"/>
    <w:p>
      <w:pPr>
        <w:spacing w:after="0"/>
        <w:ind w:left="0"/>
        <w:jc w:val="left"/>
      </w:pPr>
    </w:p>
    <w:bookmarkEnd w:id="790"/>
    <w:p>
      <w:pPr>
        <w:spacing w:after="0"/>
        <w:ind w:left="0"/>
        <w:jc w:val="left"/>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67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 № 60</w:t>
            </w:r>
            <w:r>
              <w:br/>
            </w:r>
            <w:r>
              <w:rPr>
                <w:rFonts w:ascii="Consolas"/>
                <w:b w:val="false"/>
                <w:i w:val="false"/>
                <w:color w:val="000000"/>
                <w:sz w:val="20"/>
              </w:rPr>
              <w:t>Батыс Қазақстан облысы</w:t>
            </w:r>
            <w:r>
              <w:br/>
            </w:r>
            <w:r>
              <w:rPr>
                <w:rFonts w:ascii="Consolas"/>
                <w:b w:val="false"/>
                <w:i w:val="false"/>
                <w:color w:val="000000"/>
                <w:sz w:val="20"/>
              </w:rPr>
              <w:t xml:space="preserve">әкімдігінің қаулысымен </w:t>
            </w:r>
            <w:r>
              <w:br/>
            </w:r>
            <w:r>
              <w:rPr>
                <w:rFonts w:ascii="Consolas"/>
                <w:b w:val="false"/>
                <w:i w:val="false"/>
                <w:color w:val="000000"/>
                <w:sz w:val="20"/>
              </w:rPr>
              <w:t>бекітілген</w:t>
            </w:r>
          </w:p>
        </w:tc>
      </w:tr>
    </w:tbl>
    <w:bookmarkStart w:name="z840" w:id="791"/>
    <w:p>
      <w:pPr>
        <w:spacing w:after="0"/>
        <w:ind w:left="0"/>
        <w:jc w:val="left"/>
      </w:pPr>
      <w:r>
        <w:rPr>
          <w:rFonts w:ascii="Consolas"/>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791"/>
    <w:bookmarkStart w:name="z841" w:id="792"/>
    <w:p>
      <w:pPr>
        <w:spacing w:after="0"/>
        <w:ind w:left="0"/>
        <w:jc w:val="left"/>
      </w:pPr>
      <w:r>
        <w:rPr>
          <w:rFonts w:ascii="Consolas"/>
          <w:b/>
          <w:i w:val="false"/>
          <w:color w:val="000000"/>
        </w:rPr>
        <w:t xml:space="preserve"> 1. Жалпы ережелер</w:t>
      </w:r>
    </w:p>
    <w:bookmarkEnd w:id="792"/>
    <w:bookmarkStart w:name="z842" w:id="793"/>
    <w:p>
      <w:pPr>
        <w:spacing w:after="0"/>
        <w:ind w:left="0"/>
        <w:jc w:val="left"/>
      </w:pPr>
      <w:r>
        <w:rPr>
          <w:rFonts w:ascii="Consolas"/>
          <w:b w:val="false"/>
          <w:i w:val="false"/>
          <w:color w:val="000000"/>
          <w:sz w:val="20"/>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w:t>
      </w:r>
    </w:p>
    <w:bookmarkEnd w:id="793"/>
    <w:bookmarkStart w:name="z843" w:id="794"/>
    <w:p>
      <w:pPr>
        <w:spacing w:after="0"/>
        <w:ind w:left="0"/>
        <w:jc w:val="left"/>
      </w:pPr>
      <w:r>
        <w:rPr>
          <w:rFonts w:ascii="Consolas"/>
          <w:b w:val="false"/>
          <w:i w:val="false"/>
          <w:color w:val="000000"/>
          <w:sz w:val="20"/>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Consolas"/>
          <w:b w:val="false"/>
          <w:i w:val="false"/>
          <w:color w:val="000000"/>
          <w:sz w:val="20"/>
        </w:rPr>
        <w:t>стандартының</w:t>
      </w:r>
      <w:r>
        <w:rPr>
          <w:rFonts w:ascii="Consolas"/>
          <w:b w:val="false"/>
          <w:i w:val="false"/>
          <w:color w:val="000000"/>
          <w:sz w:val="20"/>
        </w:rPr>
        <w:t xml:space="preserve"> (бұдан әрі – стандарт) негізінде көрсетіледі.</w:t>
      </w:r>
    </w:p>
    <w:bookmarkEnd w:id="794"/>
    <w:bookmarkStart w:name="z844" w:id="795"/>
    <w:p>
      <w:pPr>
        <w:spacing w:after="0"/>
        <w:ind w:left="0"/>
        <w:jc w:val="left"/>
      </w:pPr>
      <w:r>
        <w:rPr>
          <w:rFonts w:ascii="Consolas"/>
          <w:b w:val="false"/>
          <w:i w:val="false"/>
          <w:color w:val="000000"/>
          <w:sz w:val="20"/>
        </w:rPr>
        <w:t>
      Өтінішті қабылдау және мемлекеттік қызмет көрсету нәтижесін беру көрсетілетін қызметті берушінің кеңсесі арқылы жүзеге асырылады.</w:t>
      </w:r>
    </w:p>
    <w:bookmarkEnd w:id="795"/>
    <w:bookmarkStart w:name="z845" w:id="796"/>
    <w:p>
      <w:pPr>
        <w:spacing w:after="0"/>
        <w:ind w:left="0"/>
        <w:jc w:val="left"/>
      </w:pPr>
      <w:r>
        <w:rPr>
          <w:rFonts w:ascii="Consolas"/>
          <w:b w:val="false"/>
          <w:i w:val="false"/>
          <w:color w:val="000000"/>
          <w:sz w:val="20"/>
        </w:rPr>
        <w:t>
      Мемлекеттік қызмет жеке тұлғаларға (бұдан әрі – көрсетілетін қызметті алушы) тегін көрсетіледі.</w:t>
      </w:r>
    </w:p>
    <w:bookmarkEnd w:id="796"/>
    <w:bookmarkStart w:name="z846" w:id="797"/>
    <w:p>
      <w:pPr>
        <w:spacing w:after="0"/>
        <w:ind w:left="0"/>
        <w:jc w:val="left"/>
      </w:pPr>
      <w:r>
        <w:rPr>
          <w:rFonts w:ascii="Consolas"/>
          <w:b w:val="false"/>
          <w:i w:val="false"/>
          <w:color w:val="000000"/>
          <w:sz w:val="20"/>
        </w:rPr>
        <w:t>
      2. Мемлекеттік қызмет көрсету нысаны: қағаз түрінде.</w:t>
      </w:r>
    </w:p>
    <w:bookmarkEnd w:id="797"/>
    <w:bookmarkStart w:name="z847" w:id="798"/>
    <w:p>
      <w:pPr>
        <w:spacing w:after="0"/>
        <w:ind w:left="0"/>
        <w:jc w:val="left"/>
      </w:pPr>
      <w:r>
        <w:rPr>
          <w:rFonts w:ascii="Consolas"/>
          <w:b w:val="false"/>
          <w:i w:val="false"/>
          <w:color w:val="000000"/>
          <w:sz w:val="20"/>
        </w:rPr>
        <w:t xml:space="preserve">
      Көрсетілетін қызметті алушы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798"/>
    <w:bookmarkStart w:name="z848" w:id="799"/>
    <w:p>
      <w:pPr>
        <w:spacing w:after="0"/>
        <w:ind w:left="0"/>
        <w:jc w:val="left"/>
      </w:pPr>
      <w:r>
        <w:rPr>
          <w:rFonts w:ascii="Consolas"/>
          <w:b w:val="false"/>
          <w:i w:val="false"/>
          <w:color w:val="000000"/>
          <w:sz w:val="20"/>
        </w:rPr>
        <w:t xml:space="preserve">
      3. Мемлекеттік қызмет көрсетудің нәтижесі - баланы (балаларды) қабылдаушы отбасына тәрбиелеуге беру туралы шарт және Стандарттың </w:t>
      </w:r>
      <w:r>
        <w:rPr>
          <w:rFonts w:ascii="Consolas"/>
          <w:b w:val="false"/>
          <w:i w:val="false"/>
          <w:color w:val="000000"/>
          <w:sz w:val="20"/>
        </w:rPr>
        <w:t>1-қосымшасына</w:t>
      </w:r>
      <w:r>
        <w:rPr>
          <w:rFonts w:ascii="Consolas"/>
          <w:b w:val="false"/>
          <w:i w:val="false"/>
          <w:color w:val="000000"/>
          <w:sz w:val="20"/>
        </w:rPr>
        <w:t xml:space="preserve"> сәйкес нысан бойынша (бұдан әрі – шешім) оларды асырауға ақшалай қаражат төлеуді тағайындау туралы шешім не Стандарттың </w:t>
      </w:r>
      <w:r>
        <w:rPr>
          <w:rFonts w:ascii="Consolas"/>
          <w:b w:val="false"/>
          <w:i w:val="false"/>
          <w:color w:val="000000"/>
          <w:sz w:val="20"/>
        </w:rPr>
        <w:t>10-тармағында</w:t>
      </w:r>
      <w:r>
        <w:rPr>
          <w:rFonts w:ascii="Consolas"/>
          <w:b w:val="false"/>
          <w:i w:val="false"/>
          <w:color w:val="000000"/>
          <w:sz w:val="20"/>
        </w:rPr>
        <w:t xml:space="preserve"> көзделген жағдайларда және негіздерде мемлекеттік қызмет көрсетуден бас тарту туралы дәлелді жауап (бұдан әрі – бас тарту туралы дәлелді жауап).</w:t>
      </w:r>
    </w:p>
    <w:bookmarkEnd w:id="799"/>
    <w:bookmarkStart w:name="z849" w:id="800"/>
    <w:p>
      <w:pPr>
        <w:spacing w:after="0"/>
        <w:ind w:left="0"/>
        <w:jc w:val="left"/>
      </w:pPr>
      <w:r>
        <w:rPr>
          <w:rFonts w:ascii="Consolas"/>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00"/>
    <w:bookmarkStart w:name="z850" w:id="801"/>
    <w:p>
      <w:pPr>
        <w:spacing w:after="0"/>
        <w:ind w:left="0"/>
        <w:jc w:val="left"/>
      </w:pPr>
      <w:r>
        <w:rPr>
          <w:rFonts w:ascii="Consolas"/>
          <w:b w:val="false"/>
          <w:i w:val="false"/>
          <w:color w:val="000000"/>
          <w:sz w:val="20"/>
        </w:rPr>
        <w:t xml:space="preserve">
      4. Мемлекеттік қызметті көрсету бойынша рәсімді (іс-қимылды) бастауға негіздеме Стандарттың </w:t>
      </w:r>
      <w:r>
        <w:rPr>
          <w:rFonts w:ascii="Consolas"/>
          <w:b w:val="false"/>
          <w:i w:val="false"/>
          <w:color w:val="000000"/>
          <w:sz w:val="20"/>
        </w:rPr>
        <w:t>9-тармағына</w:t>
      </w:r>
      <w:r>
        <w:rPr>
          <w:rFonts w:ascii="Consolas"/>
          <w:b w:val="false"/>
          <w:i w:val="false"/>
          <w:color w:val="000000"/>
          <w:sz w:val="20"/>
        </w:rPr>
        <w:t xml:space="preserve"> сәйкес құжаттар тізбесін ұсыну болып табылады.</w:t>
      </w:r>
    </w:p>
    <w:bookmarkEnd w:id="801"/>
    <w:bookmarkStart w:name="z851" w:id="802"/>
    <w:p>
      <w:pPr>
        <w:spacing w:after="0"/>
        <w:ind w:left="0"/>
        <w:jc w:val="left"/>
      </w:pPr>
      <w:r>
        <w:rPr>
          <w:rFonts w:ascii="Consolas"/>
          <w:b w:val="false"/>
          <w:i w:val="false"/>
          <w:color w:val="000000"/>
          <w:sz w:val="20"/>
        </w:rPr>
        <w:t>
      5. Мемлекеттік қызмет көрсету процесінің құрамына кіретін әрбір рәсімнің (іс-қимылдың) мазмұны, оның орындалу ұзақтығы:</w:t>
      </w:r>
    </w:p>
    <w:bookmarkEnd w:id="802"/>
    <w:bookmarkStart w:name="z852" w:id="803"/>
    <w:p>
      <w:pPr>
        <w:spacing w:after="0"/>
        <w:ind w:left="0"/>
        <w:jc w:val="left"/>
      </w:pPr>
      <w:r>
        <w:rPr>
          <w:rFonts w:ascii="Consolas"/>
          <w:b w:val="false"/>
          <w:i w:val="false"/>
          <w:color w:val="000000"/>
          <w:sz w:val="20"/>
        </w:rPr>
        <w:t>
      1) көрсетілетін қызметті берушінің кеңсе қызметкері қажетті құжаттар тапсырылған сәттен бастап 20 (жиырма) минут ішінде оларды қабылдауды, тіркеуді жүзеге асырады және көрсетілетін қызметті берушінің басшысына бұрыштама қоюға жолдайды;</w:t>
      </w:r>
    </w:p>
    <w:bookmarkEnd w:id="803"/>
    <w:bookmarkStart w:name="z853" w:id="804"/>
    <w:p>
      <w:pPr>
        <w:spacing w:after="0"/>
        <w:ind w:left="0"/>
        <w:jc w:val="left"/>
      </w:pPr>
      <w:r>
        <w:rPr>
          <w:rFonts w:ascii="Consolas"/>
          <w:b w:val="false"/>
          <w:i w:val="false"/>
          <w:color w:val="000000"/>
          <w:sz w:val="20"/>
        </w:rPr>
        <w:t>
      2) көрсетілетін қызметті берушінің басшысы 1 (бір) күнтізбелік күн ішінде бұрыштама қояды, құжаттарды көрсетілетін қызметті берушінің жауапты орындаушысына жолдайды;</w:t>
      </w:r>
    </w:p>
    <w:bookmarkEnd w:id="804"/>
    <w:bookmarkStart w:name="z854" w:id="805"/>
    <w:p>
      <w:pPr>
        <w:spacing w:after="0"/>
        <w:ind w:left="0"/>
        <w:jc w:val="left"/>
      </w:pPr>
      <w:r>
        <w:rPr>
          <w:rFonts w:ascii="Consolas"/>
          <w:b w:val="false"/>
          <w:i w:val="false"/>
          <w:color w:val="000000"/>
          <w:sz w:val="20"/>
        </w:rPr>
        <w:t>
      3) көрсетілетін қызметті берушінің жауапты орындаушысы 28 (жиырма сегіз) күнтізбелік күн ішінде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w:t>
      </w:r>
    </w:p>
    <w:bookmarkEnd w:id="805"/>
    <w:bookmarkStart w:name="z855" w:id="806"/>
    <w:p>
      <w:pPr>
        <w:spacing w:after="0"/>
        <w:ind w:left="0"/>
        <w:jc w:val="left"/>
      </w:pPr>
      <w:r>
        <w:rPr>
          <w:rFonts w:ascii="Consolas"/>
          <w:b w:val="false"/>
          <w:i w:val="false"/>
          <w:color w:val="000000"/>
          <w:sz w:val="20"/>
        </w:rPr>
        <w:t>
      4) көрсетілетін қызметті берушінің басшысы 1 (бір) күнтізбелік күн ішінде шарт пен шешімге не бас тарту туралы дәлелді жауапқа қол қояды және кеңсеге жолдайды;</w:t>
      </w:r>
    </w:p>
    <w:bookmarkEnd w:id="806"/>
    <w:bookmarkStart w:name="z856" w:id="807"/>
    <w:p>
      <w:pPr>
        <w:spacing w:after="0"/>
        <w:ind w:left="0"/>
        <w:jc w:val="left"/>
      </w:pPr>
      <w:r>
        <w:rPr>
          <w:rFonts w:ascii="Consolas"/>
          <w:b w:val="false"/>
          <w:i w:val="false"/>
          <w:color w:val="000000"/>
          <w:sz w:val="20"/>
        </w:rPr>
        <w:t>
      5) көрсетілетін қызметті берушінің кеңсе қызметкері 30 (отыз) минут ішінде мемлекеттік қызмет көрсетудің нәтижесін көрсетілетін қызметті алушыға береді.</w:t>
      </w:r>
    </w:p>
    <w:bookmarkEnd w:id="807"/>
    <w:bookmarkStart w:name="z857" w:id="808"/>
    <w:p>
      <w:pPr>
        <w:spacing w:after="0"/>
        <w:ind w:left="0"/>
        <w:jc w:val="left"/>
      </w:pPr>
      <w:r>
        <w:rPr>
          <w:rFonts w:ascii="Consolas"/>
          <w:b w:val="false"/>
          <w:i w:val="false"/>
          <w:color w:val="000000"/>
          <w:sz w:val="20"/>
        </w:rPr>
        <w:t>
      6. Келесі рәсімді (іс-қимылды) орындауды бастауға негіздеме болатын мемлекеттік қызмет көрсету бойынша рәсімнің (іс-қимылдың) нәтижесі:</w:t>
      </w:r>
    </w:p>
    <w:bookmarkEnd w:id="808"/>
    <w:bookmarkStart w:name="z858" w:id="809"/>
    <w:p>
      <w:pPr>
        <w:spacing w:after="0"/>
        <w:ind w:left="0"/>
        <w:jc w:val="left"/>
      </w:pPr>
      <w:r>
        <w:rPr>
          <w:rFonts w:ascii="Consolas"/>
          <w:b w:val="false"/>
          <w:i w:val="false"/>
          <w:color w:val="000000"/>
          <w:sz w:val="20"/>
        </w:rPr>
        <w:t>
      1) көрсетілетін қызметті алушыдан құжаттарды қабылдау және оларды көрсетілетін қызметті берушінің басшысына беру;</w:t>
      </w:r>
    </w:p>
    <w:bookmarkEnd w:id="809"/>
    <w:bookmarkStart w:name="z859" w:id="810"/>
    <w:p>
      <w:pPr>
        <w:spacing w:after="0"/>
        <w:ind w:left="0"/>
        <w:jc w:val="left"/>
      </w:pPr>
      <w:r>
        <w:rPr>
          <w:rFonts w:ascii="Consolas"/>
          <w:b w:val="false"/>
          <w:i w:val="false"/>
          <w:color w:val="000000"/>
          <w:sz w:val="20"/>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810"/>
    <w:bookmarkStart w:name="z860" w:id="811"/>
    <w:p>
      <w:pPr>
        <w:spacing w:after="0"/>
        <w:ind w:left="0"/>
        <w:jc w:val="left"/>
      </w:pPr>
      <w:r>
        <w:rPr>
          <w:rFonts w:ascii="Consolas"/>
          <w:b w:val="false"/>
          <w:i w:val="false"/>
          <w:color w:val="000000"/>
          <w:sz w:val="20"/>
        </w:rPr>
        <w:t>
      3) көрсетілетін қызметті берушінің жауапты орындаушысының мемлекеттік көрсетілетін қызмет нәтижесін әзірлеуі;</w:t>
      </w:r>
    </w:p>
    <w:bookmarkEnd w:id="811"/>
    <w:bookmarkStart w:name="z861" w:id="812"/>
    <w:p>
      <w:pPr>
        <w:spacing w:after="0"/>
        <w:ind w:left="0"/>
        <w:jc w:val="left"/>
      </w:pPr>
      <w:r>
        <w:rPr>
          <w:rFonts w:ascii="Consolas"/>
          <w:b w:val="false"/>
          <w:i w:val="false"/>
          <w:color w:val="000000"/>
          <w:sz w:val="20"/>
        </w:rPr>
        <w:t>
      4) көрсетілетін қызметті беруші басшысының көрсетілетін қызмет нәтижесіне қол қоюы;</w:t>
      </w:r>
    </w:p>
    <w:bookmarkEnd w:id="812"/>
    <w:bookmarkStart w:name="z862" w:id="813"/>
    <w:p>
      <w:pPr>
        <w:spacing w:after="0"/>
        <w:ind w:left="0"/>
        <w:jc w:val="left"/>
      </w:pPr>
      <w:r>
        <w:rPr>
          <w:rFonts w:ascii="Consolas"/>
          <w:b w:val="false"/>
          <w:i w:val="false"/>
          <w:color w:val="000000"/>
          <w:sz w:val="20"/>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813"/>
    <w:bookmarkStart w:name="z863" w:id="814"/>
    <w:p>
      <w:pPr>
        <w:spacing w:after="0"/>
        <w:ind w:left="0"/>
        <w:jc w:val="left"/>
      </w:pPr>
      <w:r>
        <w:rPr>
          <w:rFonts w:ascii="Consolas"/>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14"/>
    <w:bookmarkStart w:name="z864" w:id="815"/>
    <w:p>
      <w:pPr>
        <w:spacing w:after="0"/>
        <w:ind w:left="0"/>
        <w:jc w:val="left"/>
      </w:pPr>
      <w:r>
        <w:rPr>
          <w:rFonts w:ascii="Consolas"/>
          <w:b w:val="false"/>
          <w:i w:val="false"/>
          <w:color w:val="000000"/>
          <w:sz w:val="20"/>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815"/>
    <w:bookmarkStart w:name="z865" w:id="816"/>
    <w:p>
      <w:pPr>
        <w:spacing w:after="0"/>
        <w:ind w:left="0"/>
        <w:jc w:val="left"/>
      </w:pPr>
      <w:r>
        <w:rPr>
          <w:rFonts w:ascii="Consolas"/>
          <w:b w:val="false"/>
          <w:i w:val="false"/>
          <w:color w:val="000000"/>
          <w:sz w:val="20"/>
        </w:rPr>
        <w:t>
      1) көрсетілетін қызметті берушінің кеңсе қызметкері;</w:t>
      </w:r>
    </w:p>
    <w:bookmarkEnd w:id="816"/>
    <w:bookmarkStart w:name="z866" w:id="817"/>
    <w:p>
      <w:pPr>
        <w:spacing w:after="0"/>
        <w:ind w:left="0"/>
        <w:jc w:val="left"/>
      </w:pPr>
      <w:r>
        <w:rPr>
          <w:rFonts w:ascii="Consolas"/>
          <w:b w:val="false"/>
          <w:i w:val="false"/>
          <w:color w:val="000000"/>
          <w:sz w:val="20"/>
        </w:rPr>
        <w:t xml:space="preserve">
      2) көрсетілетін қызметті берушінің басшысы; </w:t>
      </w:r>
    </w:p>
    <w:bookmarkEnd w:id="817"/>
    <w:bookmarkStart w:name="z867" w:id="818"/>
    <w:p>
      <w:pPr>
        <w:spacing w:after="0"/>
        <w:ind w:left="0"/>
        <w:jc w:val="left"/>
      </w:pPr>
      <w:r>
        <w:rPr>
          <w:rFonts w:ascii="Consolas"/>
          <w:b w:val="false"/>
          <w:i w:val="false"/>
          <w:color w:val="000000"/>
          <w:sz w:val="20"/>
        </w:rPr>
        <w:t>
      3) көрсетілетін қызметті берушінің жауапты орындаушысы.</w:t>
      </w:r>
    </w:p>
    <w:bookmarkEnd w:id="818"/>
    <w:bookmarkStart w:name="z868" w:id="819"/>
    <w:p>
      <w:pPr>
        <w:spacing w:after="0"/>
        <w:ind w:left="0"/>
        <w:jc w:val="left"/>
      </w:pPr>
      <w:r>
        <w:rPr>
          <w:rFonts w:ascii="Consolas"/>
          <w:b w:val="false"/>
          <w:i w:val="false"/>
          <w:color w:val="000000"/>
          <w:sz w:val="20"/>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w:t>
      </w:r>
      <w:r>
        <w:rPr>
          <w:rFonts w:ascii="Consolas"/>
          <w:b w:val="false"/>
          <w:i w:val="false"/>
          <w:color w:val="000000"/>
          <w:sz w:val="20"/>
        </w:rPr>
        <w:t>қосымшасына</w:t>
      </w:r>
      <w:r>
        <w:rPr>
          <w:rFonts w:ascii="Consolas"/>
          <w:b w:val="false"/>
          <w:i w:val="false"/>
          <w:color w:val="000000"/>
          <w:sz w:val="20"/>
        </w:rPr>
        <w:t xml:space="preserve"> сәйкес мемлекеттік қызмет көрсетудің бизнес-процестерінің анықтамалығында көрсетіледі.</w:t>
      </w:r>
    </w:p>
    <w:bookmarkEnd w:id="819"/>
    <w:bookmarkStart w:name="z869" w:id="820"/>
    <w:p>
      <w:pPr>
        <w:spacing w:after="0"/>
        <w:ind w:left="0"/>
        <w:jc w:val="left"/>
      </w:pPr>
      <w:r>
        <w:rPr>
          <w:rFonts w:ascii="Consolas"/>
          <w:b w:val="false"/>
          <w:i w:val="false"/>
          <w:color w:val="000000"/>
          <w:sz w:val="20"/>
        </w:rPr>
        <w:t xml:space="preserve">
      9.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Consolas"/>
          <w:b w:val="false"/>
          <w:i w:val="false"/>
          <w:color w:val="000000"/>
          <w:sz w:val="20"/>
        </w:rPr>
        <w:t>3-тарауына</w:t>
      </w:r>
      <w:r>
        <w:rPr>
          <w:rFonts w:ascii="Consolas"/>
          <w:b w:val="false"/>
          <w:i w:val="false"/>
          <w:color w:val="000000"/>
          <w:sz w:val="20"/>
        </w:rPr>
        <w:t xml:space="preserve"> сәйкес жүзеге асырылады.</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"Баланы (балаларды)</w:t>
            </w:r>
            <w:r>
              <w:br/>
            </w:r>
            <w:r>
              <w:rPr>
                <w:rFonts w:ascii="Consolas"/>
                <w:b w:val="false"/>
                <w:i w:val="false"/>
                <w:color w:val="000000"/>
                <w:sz w:val="20"/>
              </w:rPr>
              <w:t>қабылдаушы отбасына</w:t>
            </w:r>
            <w:r>
              <w:br/>
            </w:r>
            <w:r>
              <w:rPr>
                <w:rFonts w:ascii="Consolas"/>
                <w:b w:val="false"/>
                <w:i w:val="false"/>
                <w:color w:val="000000"/>
                <w:sz w:val="20"/>
              </w:rPr>
              <w:t>тәрбиелеуге беру және оларды</w:t>
            </w:r>
            <w:r>
              <w:br/>
            </w:r>
            <w:r>
              <w:rPr>
                <w:rFonts w:ascii="Consolas"/>
                <w:b w:val="false"/>
                <w:i w:val="false"/>
                <w:color w:val="000000"/>
                <w:sz w:val="20"/>
              </w:rPr>
              <w:t>асырауға ақшалай қаражат</w:t>
            </w:r>
            <w:r>
              <w:br/>
            </w:r>
            <w:r>
              <w:rPr>
                <w:rFonts w:ascii="Consolas"/>
                <w:b w:val="false"/>
                <w:i w:val="false"/>
                <w:color w:val="000000"/>
                <w:sz w:val="20"/>
              </w:rPr>
              <w:t>төлеуді тағайындау"</w:t>
            </w:r>
            <w:r>
              <w:br/>
            </w:r>
            <w:r>
              <w:rPr>
                <w:rFonts w:ascii="Consolas"/>
                <w:b w:val="false"/>
                <w:i w:val="false"/>
                <w:color w:val="000000"/>
                <w:sz w:val="20"/>
              </w:rPr>
              <w:t>мемлекеттік көрсетілетін қызмет</w:t>
            </w:r>
            <w:r>
              <w:br/>
            </w:r>
            <w:r>
              <w:rPr>
                <w:rFonts w:ascii="Consolas"/>
                <w:b w:val="false"/>
                <w:i w:val="false"/>
                <w:color w:val="000000"/>
                <w:sz w:val="20"/>
              </w:rPr>
              <w:t>регламентіне қосымша</w:t>
            </w:r>
          </w:p>
        </w:tc>
      </w:tr>
    </w:tbl>
    <w:bookmarkStart w:name="z871" w:id="821"/>
    <w:p>
      <w:pPr>
        <w:spacing w:after="0"/>
        <w:ind w:left="0"/>
        <w:jc w:val="left"/>
      </w:pPr>
      <w:r>
        <w:rPr>
          <w:rFonts w:ascii="Consolas"/>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w:t>
      </w:r>
    </w:p>
    <w:bookmarkEnd w:id="821"/>
    <w:bookmarkStart w:name="z872" w:id="822"/>
    <w:p>
      <w:pPr>
        <w:spacing w:after="0"/>
        <w:ind w:left="0"/>
        <w:jc w:val="left"/>
      </w:pPr>
    </w:p>
    <w:bookmarkEnd w:id="822"/>
    <w:p>
      <w:pPr>
        <w:spacing w:after="0"/>
        <w:ind w:left="0"/>
        <w:jc w:val="left"/>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2042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2018 жылғы 15 наурыздағы</w:t>
            </w:r>
            <w:r>
              <w:br/>
            </w:r>
            <w:r>
              <w:rPr>
                <w:rFonts w:ascii="Consolas"/>
                <w:b w:val="false"/>
                <w:i w:val="false"/>
                <w:color w:val="000000"/>
                <w:sz w:val="20"/>
              </w:rPr>
              <w:t>№ 60 Батыс Қазақстан облысы</w:t>
            </w:r>
            <w:r>
              <w:br/>
            </w:r>
            <w:r>
              <w:rPr>
                <w:rFonts w:ascii="Consolas"/>
                <w:b w:val="false"/>
                <w:i w:val="false"/>
                <w:color w:val="000000"/>
                <w:sz w:val="20"/>
              </w:rPr>
              <w:t>әкімдігінің қаулысына қосымша</w:t>
            </w:r>
          </w:p>
        </w:tc>
      </w:tr>
    </w:tbl>
    <w:bookmarkStart w:name="z874" w:id="823"/>
    <w:p>
      <w:pPr>
        <w:spacing w:after="0"/>
        <w:ind w:left="0"/>
        <w:jc w:val="left"/>
      </w:pPr>
      <w:r>
        <w:rPr>
          <w:rFonts w:ascii="Consolas"/>
          <w:b/>
          <w:i w:val="false"/>
          <w:color w:val="000000"/>
        </w:rPr>
        <w:t xml:space="preserve"> Батыс Қазақстан облысы әкімдігінің күші жойылған кейбір қаулыларының тізбесі</w:t>
      </w:r>
    </w:p>
    <w:bookmarkEnd w:id="823"/>
    <w:bookmarkStart w:name="z875" w:id="824"/>
    <w:p>
      <w:pPr>
        <w:spacing w:after="0"/>
        <w:ind w:left="0"/>
        <w:jc w:val="left"/>
      </w:pPr>
      <w:r>
        <w:rPr>
          <w:rFonts w:ascii="Consolas"/>
          <w:b w:val="false"/>
          <w:i w:val="false"/>
          <w:color w:val="000000"/>
          <w:sz w:val="20"/>
        </w:rPr>
        <w:t xml:space="preserve">
      1.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(Нормативтік құқықтық актілерді мемлекеттік тіркеу тізілімінде №3962 тіркелген, 2015 жылғы 17 тамызда "Әділет" ақпараттық- құқықтық жүйесінде жарияланған ) </w:t>
      </w:r>
      <w:r>
        <w:rPr>
          <w:rFonts w:ascii="Consolas"/>
          <w:b w:val="false"/>
          <w:i w:val="false"/>
          <w:color w:val="000000"/>
          <w:sz w:val="20"/>
        </w:rPr>
        <w:t>қаулысы</w:t>
      </w:r>
      <w:r>
        <w:rPr>
          <w:rFonts w:ascii="Consolas"/>
          <w:b w:val="false"/>
          <w:i w:val="false"/>
          <w:color w:val="000000"/>
          <w:sz w:val="20"/>
        </w:rPr>
        <w:t>;</w:t>
      </w:r>
    </w:p>
    <w:bookmarkEnd w:id="824"/>
    <w:bookmarkStart w:name="z876" w:id="825"/>
    <w:p>
      <w:pPr>
        <w:spacing w:after="0"/>
        <w:ind w:left="0"/>
        <w:jc w:val="left"/>
      </w:pPr>
      <w:r>
        <w:rPr>
          <w:rFonts w:ascii="Consolas"/>
          <w:b w:val="false"/>
          <w:i w:val="false"/>
          <w:color w:val="000000"/>
          <w:sz w:val="20"/>
        </w:rPr>
        <w:t xml:space="preserve">
      2. Батыс Қазақстан облысы әкімдігінің 2015 жылғы 29 желтоқсандағы №375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№4246 тіркелген, 2016 жылғы 22 ақпанда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5"/>
    <w:bookmarkStart w:name="z877" w:id="826"/>
    <w:p>
      <w:pPr>
        <w:spacing w:after="0"/>
        <w:ind w:left="0"/>
        <w:jc w:val="left"/>
      </w:pPr>
      <w:r>
        <w:rPr>
          <w:rFonts w:ascii="Consolas"/>
          <w:b w:val="false"/>
          <w:i w:val="false"/>
          <w:color w:val="000000"/>
          <w:sz w:val="20"/>
        </w:rPr>
        <w:t xml:space="preserve">
      3. Батыс Қазақстан облысы әкімдігінің 2016 жылғы 1 наурыздағы №56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№4326 тіркелген, 2016 жылғы 29 сәуірде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6"/>
    <w:bookmarkStart w:name="z878" w:id="827"/>
    <w:p>
      <w:pPr>
        <w:spacing w:after="0"/>
        <w:ind w:left="0"/>
        <w:jc w:val="left"/>
      </w:pPr>
      <w:r>
        <w:rPr>
          <w:rFonts w:ascii="Consolas"/>
          <w:b w:val="false"/>
          <w:i w:val="false"/>
          <w:color w:val="000000"/>
          <w:sz w:val="20"/>
        </w:rPr>
        <w:t xml:space="preserve">
      4. Батыс Қазақстан облысы әкімдігінің 2016 жылғы 17 маусымдағы №183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өзгерістер енгізу туралы" (Нормативтік құқықтық актілерді мемлекеттік тіркеу тізілімінде №4476 тіркелген, 2016 жылғы 26 шілдеде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7"/>
    <w:bookmarkStart w:name="z879" w:id="828"/>
    <w:p>
      <w:pPr>
        <w:spacing w:after="0"/>
        <w:ind w:left="0"/>
        <w:jc w:val="left"/>
      </w:pPr>
      <w:r>
        <w:rPr>
          <w:rFonts w:ascii="Consolas"/>
          <w:b w:val="false"/>
          <w:i w:val="false"/>
          <w:color w:val="000000"/>
          <w:sz w:val="20"/>
        </w:rPr>
        <w:t xml:space="preserve">
      5. Батыс Қазақстан облысы әкімдігінің 2016 жылғы 29 желтоқсандағы №379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 енгізу туралы" (Нормативтік құқықтық актілерді мемлекеттік тіркеу тізілімінде №4674 тіркелген, 2017 жылғы 7 ақпанда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8"/>
    <w:bookmarkStart w:name="z880" w:id="829"/>
    <w:p>
      <w:pPr>
        <w:spacing w:after="0"/>
        <w:ind w:left="0"/>
        <w:jc w:val="left"/>
      </w:pPr>
      <w:r>
        <w:rPr>
          <w:rFonts w:ascii="Consolas"/>
          <w:b w:val="false"/>
          <w:i w:val="false"/>
          <w:color w:val="000000"/>
          <w:sz w:val="20"/>
        </w:rPr>
        <w:t xml:space="preserve">
      6. Батыс Қазақстан облысы әкімдігінің 2017 жылғы 16 мамырдағы №136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өзгеріс пен толықтырулар енгізу туралы" (Нормативтік құқықтық актілерді мемлекеттік тіркеу тізілімінде №4815 тіркелген, 2017 жылғы 23 маусымда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29"/>
    <w:bookmarkStart w:name="z881" w:id="830"/>
    <w:p>
      <w:pPr>
        <w:spacing w:after="0"/>
        <w:ind w:left="0"/>
        <w:jc w:val="left"/>
      </w:pPr>
      <w:r>
        <w:rPr>
          <w:rFonts w:ascii="Consolas"/>
          <w:b w:val="false"/>
          <w:i w:val="false"/>
          <w:color w:val="000000"/>
          <w:sz w:val="20"/>
        </w:rPr>
        <w:t xml:space="preserve">
      7. Батыс Қазақстан облысы әкімдігінің 2017 жылғы 22 қыркүйектегі №247 Батыс Қазақстан облысы әкімдігінің 2015 жылғы 30 маусымдағы №153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қаулысына толықтырулар енгізу туралы" (Нормативтік құқықтық актілерді мемлекеттік тіркеу тізілімінде №4910 тіркелген, 2017 жылғы 18 қазанда Қазақстан Республикасы нормативтік құқықтық актілерінің эталондық бақылау банкінде жарияланған) </w:t>
      </w:r>
      <w:r>
        <w:rPr>
          <w:rFonts w:ascii="Consolas"/>
          <w:b w:val="false"/>
          <w:i w:val="false"/>
          <w:color w:val="000000"/>
          <w:sz w:val="20"/>
        </w:rPr>
        <w:t>қаулысы</w:t>
      </w:r>
      <w:r>
        <w:rPr>
          <w:rFonts w:ascii="Consolas"/>
          <w:b w:val="false"/>
          <w:i w:val="false"/>
          <w:color w:val="000000"/>
          <w:sz w:val="20"/>
        </w:rPr>
        <w:t>.</w:t>
      </w:r>
    </w:p>
    <w:bookmarkEnd w:id="830"/>
    <w:p>
      <w:pPr>
        <w:spacing w:after="0"/>
        <w:ind w:left="0"/>
        <w:jc w:val="left"/>
      </w:pPr>
      <w:r>
        <w:br/>
      </w:r>
      <w:r>
        <w:br/>
      </w:r>
      <w:r>
        <w:rPr>
          <w:rFonts w:ascii="Consolas"/>
          <w:b w:val="false"/>
          <w:i w:val="false"/>
          <w:color w:val="000000"/>
          <w:sz w:val="20"/>
        </w:rPr>
        <w:t>
				</w:t>
      </w:r>
    </w:p>
    <w:p>
      <w:pPr>
        <w:pStyle w:val="disclaimer"/>
      </w:pPr>
      <w:r>
        <w:rPr>
          <w:rFonts w:ascii="Consolas"/>
          <w:b w:val="false"/>
          <w:i w:val="false"/>
          <w:color w:val="000000"/>
        </w:rPr>
        <w:t>
					© 2012. Қазақстан Республикасы Әділет министрлігінің "Республикалық құқықтық ақпарат орталығы" ШЖҚ РМК
				</w:t>
      </w:r>
    </w:p>
    <w:sectPr>
      <w:pgSz w:w="11907" w:h="16839" w:code="9"/>
      <w:pgMar w:top="1440" w:right="1080" w:bottom="1440" w:left="1080"/>
    </w:sectPr>
  </w:body>
</w:document>
</file>

<file path=word/numbering.xml><?xml version="1.0" encoding="utf-8"?>
<w:numbering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Consolas" w:hAnsi="Consolas" w:eastAsia="Consolas" w:cs="Consolas"/>
    </w:rPr>
  </w:style>
  <w:style w:type="paragraph" w:styleId="Heading1">
    <w:name w:val="heading 1"/>
    <w:basedOn w:val="Normal"/>
    <w:next w:val="Normal"/>
    <w:link w:val="Heading1Char"/>
    <w:uiPriority w:val="9"/>
    <w:qFormat/>
    <w:rsid w:val="00841CD9"/>
    <w:pPr>
      <w:keepNext/>
      <w:keepLines/>
      <w:spacing w:before="480"/>
      <w:outlineLvl w:val="0"/>
    </w:pPr>
    <w:rPr>
      <w:rFonts w:ascii="Consolas" w:hAnsi="Consolas" w:eastAsia="Consolas" w:cs="Consolas"/>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onsolas" w:hAnsi="Consolas" w:eastAsia="Consolas" w:cs="Consolas"/>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onsolas" w:hAnsi="Consolas" w:eastAsia="Consolas" w:cs="Consolas"/>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onsolas" w:hAnsi="Consolas" w:eastAsia="Consolas" w:cs="Consolas"/>
    </w:rPr>
  </w:style>
  <w:style w:type="character" w:styleId="DefaultParagraphFont" w:default="true">
    <w:name w:val="Default Paragraph Font"/>
    <w:uiPriority w:val="1"/>
    <w:semiHidden/>
    <w:unhideWhenUsed/>
    <w:rPr>
      <w:rFonts w:ascii="Consolas" w:hAnsi="Consolas" w:eastAsia="Consolas" w:cs="Consolas"/>
    </w:rPr>
  </w:style>
  <w:style w:type="paragraph" w:styleId="Header">
    <w:name w:val="header"/>
    <w:basedOn w:val="Normal"/>
    <w:link w:val="HeaderChar"/>
    <w:uiPriority w:val="99"/>
    <w:unhideWhenUsed/>
    <w:rsid w:val="00841CD9"/>
    <w:pPr>
      <w:tabs>
        <w:tab w:val="center" w:pos="4680"/>
        <w:tab w:val="right" w:pos="9360"/>
      </w:tabs>
    </w:pPr>
    <w:rPr>
      <w:rFonts w:ascii="Consolas" w:hAnsi="Consolas" w:eastAsia="Consolas" w:cs="Consolas"/>
    </w:rPr>
  </w:style>
  <w:style w:type="character" w:styleId="HeaderChar" w:customStyle="true">
    <w:name w:val="Header Char"/>
    <w:basedOn w:val="DefaultParagraphFont"/>
    <w:link w:val="Header"/>
    <w:uiPriority w:val="99"/>
    <w:rsid w:val="00841CD9"/>
    <w:rPr>
      <w:rFonts w:ascii="Consolas" w:hAnsi="Consolas" w:eastAsia="Consolas" w:cs="Consolas"/>
    </w:rPr>
  </w:style>
  <w:style w:type="character" w:styleId="Heading1Char" w:customStyle="true">
    <w:name w:val="Heading 1 Char"/>
    <w:basedOn w:val="DefaultParagraphFont"/>
    <w:link w:val="Heading1"/>
    <w:uiPriority w:val="9"/>
    <w:rsid w:val="00841CD9"/>
    <w:rPr>
      <w:rFonts w:ascii="Consolas" w:hAnsi="Consolas" w:eastAsia="Consolas" w:cs="Consolas"/>
    </w:rPr>
  </w:style>
  <w:style w:type="character" w:styleId="Heading2Char" w:customStyle="true">
    <w:name w:val="Heading 2 Char"/>
    <w:basedOn w:val="DefaultParagraphFont"/>
    <w:link w:val="Heading2"/>
    <w:uiPriority w:val="9"/>
    <w:rsid w:val="00841CD9"/>
    <w:rPr>
      <w:rFonts w:ascii="Consolas" w:hAnsi="Consolas" w:eastAsia="Consolas" w:cs="Consolas"/>
    </w:rPr>
  </w:style>
  <w:style w:type="character" w:styleId="Heading3Char" w:customStyle="true">
    <w:name w:val="Heading 3 Char"/>
    <w:basedOn w:val="DefaultParagraphFont"/>
    <w:link w:val="Heading3"/>
    <w:uiPriority w:val="9"/>
    <w:rsid w:val="00841CD9"/>
    <w:rPr>
      <w:rFonts w:ascii="Consolas" w:hAnsi="Consolas" w:eastAsia="Consolas" w:cs="Consolas"/>
    </w:rPr>
  </w:style>
  <w:style w:type="character" w:styleId="Heading4Char" w:customStyle="true">
    <w:name w:val="Heading 4 Char"/>
    <w:basedOn w:val="DefaultParagraphFont"/>
    <w:link w:val="Heading4"/>
    <w:uiPriority w:val="9"/>
    <w:rsid w:val="00841CD9"/>
    <w:rPr>
      <w:rFonts w:ascii="Consolas" w:hAnsi="Consolas" w:eastAsia="Consolas" w:cs="Consolas"/>
    </w:rPr>
  </w:style>
  <w:style w:type="paragraph" w:styleId="NormalIndent">
    <w:name w:val="Normal Indent"/>
    <w:basedOn w:val="Normal"/>
    <w:uiPriority w:val="99"/>
    <w:unhideWhenUsed/>
    <w:rsid w:val="00841CD9"/>
    <w:pPr>
      <w:ind w:left="720"/>
    </w:pPr>
    <w:rPr>
      <w:rFonts w:ascii="Consolas" w:hAnsi="Consolas" w:eastAsia="Consolas" w:cs="Consolas"/>
    </w:rPr>
  </w:style>
  <w:style w:type="paragraph" w:styleId="Subtitle">
    <w:name w:val="Subtitle"/>
    <w:basedOn w:val="Normal"/>
    <w:next w:val="Normal"/>
    <w:link w:val="SubtitleChar"/>
    <w:uiPriority w:val="11"/>
    <w:qFormat/>
    <w:rsid w:val="00841CD9"/>
    <w:pPr>
      <w:numPr>
        <w:ilvl w:val="1"/>
      </w:numPr>
      <w:ind w:left="86"/>
    </w:pPr>
    <w:rPr>
      <w:rFonts w:ascii="Consolas" w:hAnsi="Consolas" w:eastAsia="Consolas" w:cs="Consolas"/>
    </w:rPr>
  </w:style>
  <w:style w:type="character" w:styleId="SubtitleChar" w:customStyle="true">
    <w:name w:val="Subtitle Char"/>
    <w:basedOn w:val="DefaultParagraphFont"/>
    <w:link w:val="Subtitle"/>
    <w:uiPriority w:val="11"/>
    <w:rsid w:val="00841CD9"/>
    <w:rPr>
      <w:rFonts w:ascii="Consolas" w:hAnsi="Consolas" w:eastAsia="Consolas" w:cs="Consolas"/>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Consolas" w:hAnsi="Consolas" w:eastAsia="Consolas" w:cs="Consolas"/>
    </w:rPr>
  </w:style>
  <w:style w:type="character" w:styleId="TitleChar" w:customStyle="true">
    <w:name w:val="Title Char"/>
    <w:basedOn w:val="DefaultParagraphFont"/>
    <w:link w:val="Title"/>
    <w:uiPriority w:val="10"/>
    <w:rsid w:val="00841CD9"/>
    <w:rPr>
      <w:rFonts w:ascii="Consolas" w:hAnsi="Consolas" w:eastAsia="Consolas" w:cs="Consolas"/>
    </w:rPr>
  </w:style>
  <w:style w:type="character" w:styleId="Emphasis">
    <w:name w:val="Emphasis"/>
    <w:basedOn w:val="DefaultParagraphFont"/>
    <w:uiPriority w:val="20"/>
    <w:qFormat/>
    <w:rsid w:val="00D1197D"/>
    <w:rPr>
      <w:rFonts w:ascii="Consolas" w:hAnsi="Consolas" w:eastAsia="Consolas" w:cs="Consolas"/>
    </w:rPr>
  </w:style>
  <w:style w:type="character" w:styleId="Hyperlink">
    <w:name w:val="Hyperlink"/>
    <w:basedOn w:val="DefaultParagraphFont"/>
    <w:uiPriority w:val="99"/>
    <w:unhideWhenUsed/>
    <w:rPr>
      <w:rFonts w:ascii="Consolas" w:hAnsi="Consolas" w:eastAsia="Consolas" w:cs="Consolas"/>
    </w:rPr>
  </w:style>
  <w:style w:type="table" w:styleId="TableGrid">
    <w:name w:val="Table Grid"/>
    <w:basedOn w:val="TableNormal"/>
    <w:uiPriority w:val="59"/>
    <w:pPr>
      <w:spacing w:after="0" w:line="240" w:lineRule="auto"/>
    </w:pPr>
    <w:rPr>
      <w:rFonts w:ascii="Consolas" w:hAnsi="Consolas" w:eastAsia="Consolas" w:cs="Consola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Consolas" w:hAnsi="Consolas" w:eastAsia="Consolas" w:cs="Consolas"/>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Consolas" w:hAnsi="Consolas" w:eastAsia="Consolas" w:cs="Consolas"/>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